
<file path=[Content_Types].xml><?xml version="1.0" encoding="utf-8"?>
<Types xmlns="http://schemas.openxmlformats.org/package/2006/content-types">
  <Default Extension="emf" ContentType="image/x-emf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80E8" w14:textId="3DBC8B4C" w:rsidR="004F2D39" w:rsidRDefault="004F2D39" w:rsidP="00237297">
      <w:pPr>
        <w:pStyle w:val="1pt"/>
        <w:sectPr w:rsidR="004F2D39" w:rsidSect="00D810F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707" w:right="567" w:bottom="851" w:left="1361" w:header="482" w:footer="454" w:gutter="0"/>
          <w:cols w:space="227"/>
          <w:docGrid w:linePitch="360"/>
        </w:sect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876"/>
      </w:tblGrid>
      <w:tr w:rsidR="009676E7" w:rsidRPr="00123AA1" w14:paraId="6F4D34DB" w14:textId="77777777" w:rsidTr="005C1D53">
        <w:trPr>
          <w:trHeight w:val="1219"/>
        </w:trPr>
        <w:tc>
          <w:tcPr>
            <w:tcW w:w="5102" w:type="dxa"/>
            <w:vMerge w:val="restart"/>
          </w:tcPr>
          <w:p w14:paraId="75011653" w14:textId="7851D3C1" w:rsidR="009676E7" w:rsidRPr="00123AA1" w:rsidRDefault="004D58C3" w:rsidP="005C1D53">
            <w:pPr>
              <w:pStyle w:val="Text85pt"/>
            </w:pPr>
            <w:r>
              <w:t>Direction de la santé, des affaires sociales et de l’intégration</w:t>
            </w:r>
            <w:r>
              <w:br/>
              <w:t>Office de la santé</w:t>
            </w:r>
            <w:r>
              <w:br/>
              <w:t xml:space="preserve"> </w:t>
            </w:r>
            <w:r>
              <w:br/>
            </w:r>
            <w:r>
              <w:br/>
            </w:r>
            <w:r>
              <w:br/>
              <w:t>Rathausplatz 1</w:t>
            </w:r>
            <w:r>
              <w:br/>
              <w:t>Case postale</w:t>
            </w:r>
            <w:r>
              <w:br/>
              <w:t>3000 Berne 8</w:t>
            </w:r>
            <w:r>
              <w:br/>
              <w:t>+41 31 633 79 65</w:t>
            </w:r>
            <w:r>
              <w:br/>
              <w:t>info.ga@be.ch</w:t>
            </w:r>
            <w:r>
              <w:br/>
              <w:t>www.be.ch/dssi</w:t>
            </w:r>
          </w:p>
          <w:p w14:paraId="45C26A62" w14:textId="77777777" w:rsidR="009676E7" w:rsidRPr="00123AA1" w:rsidRDefault="009676E7" w:rsidP="005C1D53">
            <w:pPr>
              <w:pStyle w:val="Text85pt"/>
            </w:pPr>
          </w:p>
        </w:tc>
        <w:tc>
          <w:tcPr>
            <w:tcW w:w="4876" w:type="dxa"/>
            <w:vAlign w:val="bottom"/>
          </w:tcPr>
          <w:p w14:paraId="4E7811BC" w14:textId="77777777" w:rsidR="009676E7" w:rsidRPr="00123AA1" w:rsidRDefault="009676E7" w:rsidP="00692471"/>
        </w:tc>
      </w:tr>
      <w:tr w:rsidR="009676E7" w:rsidRPr="00123AA1" w14:paraId="6859A7E4" w14:textId="77777777" w:rsidTr="00914481">
        <w:trPr>
          <w:trHeight w:val="1247"/>
        </w:trPr>
        <w:tc>
          <w:tcPr>
            <w:tcW w:w="5102" w:type="dxa"/>
            <w:vMerge/>
          </w:tcPr>
          <w:p w14:paraId="7FF1B469" w14:textId="77777777" w:rsidR="009676E7" w:rsidRPr="00123AA1" w:rsidRDefault="009676E7" w:rsidP="005C1D53"/>
        </w:tc>
        <w:tc>
          <w:tcPr>
            <w:tcW w:w="4876" w:type="dxa"/>
          </w:tcPr>
          <w:p w14:paraId="76A30DE9" w14:textId="77777777" w:rsidR="009676E7" w:rsidRPr="00123AA1" w:rsidRDefault="009676E7" w:rsidP="005C1D53">
            <w:pPr>
              <w:pStyle w:val="Text85pt"/>
            </w:pPr>
          </w:p>
        </w:tc>
      </w:tr>
    </w:tbl>
    <w:p w14:paraId="528AC698" w14:textId="71A2D17D" w:rsidR="002830D7" w:rsidRPr="004E02E1" w:rsidRDefault="00F76A91" w:rsidP="00F564F0">
      <w:pPr>
        <w:pStyle w:val="Datumvorbarrierefrei"/>
      </w:pPr>
      <w:sdt>
        <w:sdtPr>
          <w:tag w:val="CustomField.MerkblattCheckliste"/>
          <w:id w:val="619418728"/>
          <w:lock w:val="contentLocked"/>
          <w:placeholder>
            <w:docPart w:val="C144B99B51A743148628B5C84D791CE0"/>
          </w:placeholder>
          <w:dataBinding w:prefixMappings="xmlns:ns='http://schemas.officeatwork.com/CustomXMLPart'" w:xpath="/ns:officeatwork/ns:CustomField.MerkblattCheckliste" w:storeItemID="{C9EF7656-0210-462C-829B-A9AFE99E1459}"/>
          <w:text w:multiLine="1"/>
        </w:sdtPr>
        <w:sdtEndPr/>
        <w:sdtContent>
          <w:r w:rsidR="008E1F40">
            <w:t>Formulaire de demande</w:t>
          </w:r>
        </w:sdtContent>
      </w:sdt>
      <w:r w:rsidR="008E1F40" w:rsidRPr="004E02E1">
        <w:t xml:space="preserve"> </w:t>
      </w:r>
      <w:bookmarkStart w:id="0" w:name="vom"/>
      <w:r w:rsidR="008E1F40" w:rsidRPr="004E02E1">
        <w:t>du</w:t>
      </w:r>
      <w:bookmarkEnd w:id="0"/>
      <w:r w:rsidR="008E1F40" w:rsidRPr="004E02E1">
        <w:t xml:space="preserve"> </w:t>
      </w:r>
      <w:sdt>
        <w:sdtPr>
          <w:id w:val="1984582054"/>
          <w:placeholder>
            <w:docPart w:val="3BA2EBDA78404B46B9069EF319215E6F"/>
          </w:placeholder>
          <w:showingPlcHdr/>
          <w:date w:fullDate="2026-09-11T00:00:00Z">
            <w:dateFormat w:val="d MMMM yyyy"/>
            <w:lid w:val="fr-CH"/>
            <w:storeMappedDataAs w:val="dateTime"/>
            <w:calendar w:val="gregorian"/>
          </w:date>
        </w:sdtPr>
        <w:sdtEndPr/>
        <w:sdtContent>
          <w:r w:rsidR="004E02E1" w:rsidRPr="002157C3">
            <w:rPr>
              <w:rStyle w:val="Platzhaltertext"/>
            </w:rPr>
            <w:t>Clique</w:t>
          </w:r>
          <w:r w:rsidR="004E02E1">
            <w:rPr>
              <w:rStyle w:val="Platzhaltertext"/>
            </w:rPr>
            <w:t xml:space="preserve">r ici </w:t>
          </w:r>
          <w:r w:rsidR="004E02E1" w:rsidRPr="002157C3">
            <w:rPr>
              <w:rStyle w:val="Platzhaltertext"/>
            </w:rPr>
            <w:t>pour entrer une date</w:t>
          </w:r>
        </w:sdtContent>
      </w:sdt>
      <w:r w:rsidR="008E1F40" w:rsidRPr="004E02E1">
        <w:t xml:space="preserve"> </w:t>
      </w:r>
    </w:p>
    <w:p w14:paraId="30F19D38" w14:textId="13EC7421" w:rsidR="00D2746E" w:rsidRDefault="00D810F7" w:rsidP="00F42A5A">
      <w:pPr>
        <w:pStyle w:val="Titel"/>
      </w:pPr>
      <w:r w:rsidRPr="00E8608A">
        <w:rPr>
          <w:sz w:val="22"/>
          <w:szCs w:val="22"/>
        </w:rPr>
        <w:t>Contrat de prestations portant sur la garantie de la couverture des besoins en soins ambulatoires</w:t>
      </w:r>
      <w:r>
        <w:br/>
        <w:t>Augmentation du volume de prestations maximal</w:t>
      </w:r>
    </w:p>
    <w:p w14:paraId="40294BAE" w14:textId="46169C3C" w:rsidR="00F42A5A" w:rsidRPr="004E02E1" w:rsidRDefault="00C21C08" w:rsidP="00F42A5A">
      <w:pPr>
        <w:pStyle w:val="berschrift1"/>
      </w:pPr>
      <w:r w:rsidRPr="004E02E1">
        <w:t>Données concernant l’institution</w:t>
      </w:r>
    </w:p>
    <w:p w14:paraId="0BBA20E8" w14:textId="17057080" w:rsidR="001B4605" w:rsidRDefault="005717DC" w:rsidP="001B4605">
      <w:pPr>
        <w:pStyle w:val="Standardbarrierefrei"/>
        <w:rPr>
          <w:rStyle w:val="Platzhaltertext"/>
        </w:rPr>
      </w:pPr>
      <w:r>
        <w:t>Service de maintien à domicile ou communauté de soumissionnaires (organisation responsable) </w:t>
      </w:r>
      <w:r w:rsidR="001B4605" w:rsidRPr="004E02E1">
        <w:t>:</w:t>
      </w:r>
      <w:r w:rsidR="001B4605" w:rsidRPr="004E02E1">
        <w:rPr>
          <w:rStyle w:val="Platzhaltertext"/>
        </w:rPr>
        <w:t xml:space="preserve"> </w:t>
      </w:r>
    </w:p>
    <w:p w14:paraId="185A6D88" w14:textId="2376CB9A" w:rsidR="00575FBA" w:rsidRPr="004E02E1" w:rsidRDefault="00575FBA" w:rsidP="001B4605">
      <w:pPr>
        <w:pStyle w:val="Standardbarrierefrei"/>
      </w:pPr>
      <w:sdt>
        <w:sdtPr>
          <w:alias w:val="Nom du service / de la communauté"/>
          <w:tag w:val="Nom du service / de la communauté"/>
          <w:id w:val="-2012758022"/>
          <w:placeholder>
            <w:docPart w:val="355B1C35187347B08BBD3D51E75D00FF"/>
          </w:placeholder>
          <w:showingPlcHdr/>
        </w:sdtPr>
        <w:sdtContent>
          <w:r>
            <w:rPr>
              <w:rStyle w:val="Platzhaltertext"/>
            </w:rPr>
            <w:t>Cliquer ici pour saisir du texte</w:t>
          </w:r>
        </w:sdtContent>
      </w:sdt>
    </w:p>
    <w:p w14:paraId="1EEFF183" w14:textId="0D652DE3" w:rsidR="001B4605" w:rsidRPr="004E02E1" w:rsidRDefault="001B4605" w:rsidP="003A4B90">
      <w:pPr>
        <w:pStyle w:val="Standardbarrierefrei"/>
      </w:pPr>
      <w:r w:rsidRPr="004E02E1">
        <w:t>Région de soins à domicile :</w:t>
      </w:r>
      <w:r w:rsidR="004E02E1" w:rsidRPr="004E02E1">
        <w:t xml:space="preserve"> </w:t>
      </w:r>
      <w:sdt>
        <w:sdtPr>
          <w:alias w:val="Région"/>
          <w:tag w:val="Région"/>
          <w:id w:val="-1842609937"/>
          <w:placeholder>
            <w:docPart w:val="A23EE191B26F4DE1818D3E82DE5A587C"/>
          </w:placeholder>
          <w:showingPlcHdr/>
          <w:dropDownList>
            <w:listItem w:displayText="BJ Jura bernois" w:value="BJ Jura bernois"/>
            <w:listItem w:displayText="BS1 Biel/Bienne-Seeland " w:value="BS1 Biel/Bienne-Seeland "/>
            <w:listItem w:displayText="BS2 Biel/Bienne-Seeland" w:value="BS2 Biel/Bienne-Seeland"/>
            <w:listItem w:displayText="BS3 Biel/Bienne-Seeland" w:value="BS3 Biel/Bienne-Seeland"/>
            <w:listItem w:displayText="BM1 Bern-Mittelland" w:value="BM1 Bern-Mittelland"/>
            <w:listItem w:displayText="BM2 Bern-Mittelland" w:value="BM2 Bern-Mittelland"/>
            <w:listItem w:displayText="BM3 Bern-Mittelland" w:value="BM3 Bern-Mittelland"/>
            <w:listItem w:displayText="BM4 Bern-Mittelland" w:value="BM4 Bern-Mittelland"/>
            <w:listItem w:displayText="BM5 Bern-Mittelland" w:value="BM5 Bern-Mittelland"/>
            <w:listItem w:displayText="BM6 Bern-Mittelland" w:value="BM6 Bern-Mittelland"/>
            <w:listItem w:displayText="EO1 Emmental-Oberaargau" w:value="EO1 Emmental-Oberaargau"/>
            <w:listItem w:displayText="EO2 Emmental-Oberaargau" w:value="EO2 Emmental-Oberaargau"/>
            <w:listItem w:displayText="EO3 Emmental-Oberaargau" w:value="EO3 Emmental-Oberaargau"/>
            <w:listItem w:displayText="OL1 Berner Oberland" w:value="OL1 Berner Oberland"/>
            <w:listItem w:displayText="OL2 Berner Oberland" w:value="OL2 Berner Oberland"/>
            <w:listItem w:displayText="OL3 Berner Oberland" w:value="OL3 Berner Oberland"/>
            <w:listItem w:displayText="OL4 Berner Oberland" w:value="OL4 Berner Oberland"/>
          </w:dropDownList>
        </w:sdtPr>
        <w:sdtEndPr/>
        <w:sdtContent>
          <w:r w:rsidR="004E02E1">
            <w:rPr>
              <w:rStyle w:val="Platzhaltertext"/>
            </w:rPr>
            <w:t>Sélectionner un élément</w:t>
          </w:r>
        </w:sdtContent>
      </w:sdt>
    </w:p>
    <w:p w14:paraId="45DBAA04" w14:textId="56278190" w:rsidR="00C21C08" w:rsidRPr="00C02EAF" w:rsidRDefault="00CE0684" w:rsidP="003A4B90">
      <w:pPr>
        <w:pStyle w:val="Standardbarrierefrei"/>
      </w:pPr>
      <w:r w:rsidRPr="005717DC">
        <w:t>Exercice </w:t>
      </w:r>
      <w:r w:rsidRPr="00C02EAF">
        <w:t xml:space="preserve">: </w:t>
      </w:r>
      <w:sdt>
        <w:sdtPr>
          <w:alias w:val="Exercice"/>
          <w:tag w:val="Exercice"/>
          <w:id w:val="942193291"/>
          <w:placeholder>
            <w:docPart w:val="A358BE578CC24F20B4D10CAE8ABD14CB"/>
          </w:placeholder>
          <w:showingPlcHdr/>
          <w:dropDownList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="004E02E1" w:rsidRPr="003F5636">
            <w:rPr>
              <w:rStyle w:val="Platzhaltertext"/>
            </w:rPr>
            <w:t>Sélectionner un élément</w:t>
          </w:r>
        </w:sdtContent>
      </w:sdt>
    </w:p>
    <w:p w14:paraId="4A2EA098" w14:textId="2CC31610" w:rsidR="0070251E" w:rsidRDefault="0070251E" w:rsidP="0070251E">
      <w:pPr>
        <w:pStyle w:val="berschrift1"/>
      </w:pPr>
      <w:r>
        <w:t>Données concernant le volume de prestations</w:t>
      </w:r>
      <w:r w:rsidR="00C02EAF">
        <w:t xml:space="preserve"> pouvant être décompté au tarif le plus élevé</w:t>
      </w:r>
    </w:p>
    <w:p w14:paraId="2C39BCDC" w14:textId="4E6E2E11" w:rsidR="00903728" w:rsidRPr="00CB12FD" w:rsidRDefault="0070251E" w:rsidP="00903728">
      <w:r>
        <w:t xml:space="preserve">Volume de prestations maximal prévu pour l’exercice et pour la région : </w:t>
      </w:r>
      <w:r w:rsidR="004E02E1">
        <w:br/>
      </w:r>
      <w:sdt>
        <w:sdtPr>
          <w:alias w:val="Nombre maximal d'heures"/>
          <w:tag w:val="Nombre maximal d'heures"/>
          <w:id w:val="1432323487"/>
          <w:placeholder>
            <w:docPart w:val="C4973947417A4F3DA46B66640C169498"/>
          </w:placeholder>
          <w:showingPlcHdr/>
          <w:text/>
        </w:sdtPr>
        <w:sdtContent>
          <w:r w:rsidR="00575FBA">
            <w:rPr>
              <w:rStyle w:val="Platzhaltertext"/>
            </w:rPr>
            <w:t>Cliquer ici pour saisir du texte</w:t>
          </w:r>
        </w:sdtContent>
      </w:sdt>
      <w:r w:rsidR="00575FBA">
        <w:t xml:space="preserve"> </w:t>
      </w:r>
      <w:r>
        <w:t>heures</w:t>
      </w:r>
      <w:r w:rsidR="00575FBA">
        <w:t xml:space="preserve"> </w:t>
      </w:r>
    </w:p>
    <w:p w14:paraId="0D1B8D3F" w14:textId="0B672C17" w:rsidR="0070251E" w:rsidRPr="004E02E1" w:rsidRDefault="0070251E" w:rsidP="0070251E">
      <w:pPr>
        <w:pStyle w:val="Standardbarrierefrei"/>
      </w:pPr>
      <w:r w:rsidRPr="004E02E1">
        <w:t>Demande d’augmentation du volume de prestations à hauteur de</w:t>
      </w:r>
      <w:r w:rsidR="004E02E1" w:rsidRPr="004E02E1">
        <w:t xml:space="preserve"> </w:t>
      </w:r>
      <w:sdt>
        <w:sdtPr>
          <w:alias w:val="Augmentation en %"/>
          <w:tag w:val="Augmentation en %"/>
          <w:id w:val="-1833670039"/>
          <w:placeholder>
            <w:docPart w:val="25E77D13141F4C0C9F8D543CF22648F7"/>
          </w:placeholder>
          <w:showingPlcHdr/>
          <w:text/>
        </w:sdtPr>
        <w:sdtEndPr/>
        <w:sdtContent>
          <w:r w:rsidR="004E02E1">
            <w:rPr>
              <w:rStyle w:val="Platzhaltertext"/>
            </w:rPr>
            <w:t>Cliquer ici pour saisir du texte</w:t>
          </w:r>
        </w:sdtContent>
      </w:sdt>
      <w:r w:rsidRPr="004E02E1">
        <w:t xml:space="preserve"> %</w:t>
      </w:r>
      <w:r w:rsidRPr="004E02E1">
        <w:br/>
      </w:r>
      <w:r w:rsidRPr="004E02E1">
        <w:br/>
        <w:t xml:space="preserve">Nouveau volume de prestations maximal : </w:t>
      </w:r>
      <w:sdt>
        <w:sdtPr>
          <w:alias w:val="Nombre d'heures après augmentation"/>
          <w:tag w:val="Nombre d'heures après augmentation"/>
          <w:id w:val="-359363063"/>
          <w:placeholder>
            <w:docPart w:val="2E4795A4AB6C4E85B3DECA1D6ADFB86F"/>
          </w:placeholder>
          <w:showingPlcHdr/>
        </w:sdtPr>
        <w:sdtEndPr/>
        <w:sdtContent>
          <w:r w:rsidR="004E02E1">
            <w:rPr>
              <w:rStyle w:val="Platzhaltertext"/>
            </w:rPr>
            <w:t>Cliquer ici pour saisir du texte</w:t>
          </w:r>
        </w:sdtContent>
      </w:sdt>
      <w:r w:rsidRPr="004E02E1">
        <w:t xml:space="preserve"> heures</w:t>
      </w:r>
    </w:p>
    <w:p w14:paraId="6E2C5027" w14:textId="7E7C47C6" w:rsidR="0070251E" w:rsidRPr="006A032F" w:rsidRDefault="0070251E" w:rsidP="006A032F">
      <w:pPr>
        <w:pStyle w:val="berschrift1"/>
        <w:rPr>
          <w:b w:val="0"/>
          <w:bCs/>
          <w:i/>
          <w:iCs/>
        </w:rPr>
      </w:pPr>
      <w:r>
        <w:t>Motifs</w:t>
      </w:r>
    </w:p>
    <w:p w14:paraId="6E17EE12" w14:textId="62E91A6A" w:rsidR="0070251E" w:rsidRDefault="00D810F7" w:rsidP="0070251E">
      <w:pPr>
        <w:rPr>
          <w:i/>
          <w:iCs/>
        </w:rPr>
      </w:pPr>
      <w:r>
        <w:rPr>
          <w:i/>
        </w:rPr>
        <w:t xml:space="preserve">Expliquer concrètement pour quelles raisons le volume de prestations maximal sera très probablement dépassé. </w:t>
      </w:r>
    </w:p>
    <w:p w14:paraId="7BF41312" w14:textId="77777777" w:rsidR="00903728" w:rsidRPr="006A032F" w:rsidRDefault="00903728" w:rsidP="0070251E">
      <w:pPr>
        <w:rPr>
          <w:i/>
          <w:iCs/>
        </w:rPr>
      </w:pPr>
    </w:p>
    <w:tbl>
      <w:tblPr>
        <w:tblStyle w:val="BETabelle1"/>
        <w:tblW w:w="0" w:type="auto"/>
        <w:tblLook w:val="04A0" w:firstRow="1" w:lastRow="0" w:firstColumn="1" w:lastColumn="0" w:noHBand="0" w:noVBand="1"/>
      </w:tblPr>
      <w:tblGrid>
        <w:gridCol w:w="9968"/>
      </w:tblGrid>
      <w:tr w:rsidR="00903728" w14:paraId="6C5D3C3A" w14:textId="77777777" w:rsidTr="009037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1346401325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1102948447"/>
                  <w:placeholder>
                    <w:docPart w:val="E074A4A5925F4695A673A2C2A0D6E9B6"/>
                  </w:placeholder>
                  <w:showingPlcHdr/>
                </w:sdtPr>
                <w:sdtEndPr/>
                <w:sdtContent>
                  <w:p w14:paraId="5BB9A7EE" w14:textId="6EE96257" w:rsidR="00903728" w:rsidRPr="004D7845" w:rsidRDefault="004D7845" w:rsidP="0070251E">
                    <w:r w:rsidRPr="004D7845">
                      <w:rPr>
                        <w:rStyle w:val="Platzhaltertext"/>
                      </w:rPr>
                      <w:t>Cliquez ici pour saisir du t</w:t>
                    </w:r>
                    <w:r>
                      <w:rPr>
                        <w:rStyle w:val="Platzhaltertext"/>
                      </w:rPr>
                      <w:t>exte</w:t>
                    </w:r>
                  </w:p>
                </w:sdtContent>
              </w:sdt>
              <w:p w14:paraId="59FF4F76" w14:textId="77777777" w:rsidR="00903728" w:rsidRPr="004D7845" w:rsidRDefault="00903728" w:rsidP="0070251E"/>
              <w:p w14:paraId="6951CB99" w14:textId="77777777" w:rsidR="00903728" w:rsidRPr="004D7845" w:rsidRDefault="00903728" w:rsidP="0070251E"/>
              <w:p w14:paraId="07A7193C" w14:textId="77777777" w:rsidR="00903728" w:rsidRPr="004D7845" w:rsidRDefault="00903728" w:rsidP="0070251E"/>
              <w:p w14:paraId="2843F171" w14:textId="77777777" w:rsidR="00903728" w:rsidRPr="004D7845" w:rsidRDefault="00903728" w:rsidP="0070251E"/>
              <w:p w14:paraId="682B37C6" w14:textId="77777777" w:rsidR="00903728" w:rsidRPr="004D7845" w:rsidRDefault="00903728" w:rsidP="0070251E"/>
              <w:p w14:paraId="0AE04930" w14:textId="77777777" w:rsidR="00903728" w:rsidRPr="004D7845" w:rsidRDefault="00903728" w:rsidP="0070251E"/>
              <w:p w14:paraId="540EF423" w14:textId="77777777" w:rsidR="00903728" w:rsidRPr="004D7845" w:rsidRDefault="00903728" w:rsidP="0070251E"/>
              <w:p w14:paraId="53F8D22F" w14:textId="77777777" w:rsidR="00903728" w:rsidRPr="004D7845" w:rsidRDefault="00903728" w:rsidP="0070251E"/>
              <w:p w14:paraId="4037E1A5" w14:textId="542FE577" w:rsidR="00903728" w:rsidRDefault="00F76A91" w:rsidP="0070251E"/>
            </w:sdtContent>
          </w:sdt>
          <w:p w14:paraId="35FAAA1F" w14:textId="77777777" w:rsidR="00903728" w:rsidRDefault="00903728" w:rsidP="0070251E"/>
        </w:tc>
      </w:tr>
    </w:tbl>
    <w:p w14:paraId="530ADA24" w14:textId="77777777" w:rsidR="0070251E" w:rsidRDefault="0070251E" w:rsidP="0070251E"/>
    <w:p w14:paraId="79C44988" w14:textId="77777777" w:rsidR="006A032F" w:rsidRDefault="006A032F" w:rsidP="0070251E"/>
    <w:p w14:paraId="77773C08" w14:textId="5D035C4F" w:rsidR="006A032F" w:rsidRDefault="00CE33EE" w:rsidP="0070251E">
      <w:r>
        <w:rPr>
          <w:b/>
        </w:rPr>
        <w:t>Envoyer la demande à</w:t>
      </w:r>
      <w:r>
        <w:t xml:space="preserve"> </w:t>
      </w:r>
      <w:hyperlink r:id="rId19" w:history="1">
        <w:r>
          <w:rPr>
            <w:rStyle w:val="Hyperlink"/>
            <w:color w:val="4F81BD" w:themeColor="accent1"/>
          </w:rPr>
          <w:t>info.pflegefinanzierung.ga@be.ch</w:t>
        </w:r>
      </w:hyperlink>
    </w:p>
    <w:p w14:paraId="44A79D2D" w14:textId="7D25E974" w:rsidR="00CE33EE" w:rsidRPr="00B71977" w:rsidRDefault="003206B2" w:rsidP="0070251E">
      <w:pPr>
        <w:rPr>
          <w:b/>
          <w:bCs w:val="0"/>
        </w:rPr>
      </w:pPr>
      <w:r w:rsidRPr="003206B2">
        <w:t xml:space="preserve">au plus tard </w:t>
      </w:r>
      <w:r w:rsidRPr="003206B2">
        <w:rPr>
          <w:b/>
          <w:bCs w:val="0"/>
        </w:rPr>
        <w:t>à la mi-novembre de l'année en question</w:t>
      </w:r>
      <w:r w:rsidRPr="003206B2">
        <w:t>.</w:t>
      </w:r>
    </w:p>
    <w:p w14:paraId="744AF6F2" w14:textId="77777777" w:rsidR="00CE33EE" w:rsidRDefault="00CE33EE" w:rsidP="0070251E"/>
    <w:p w14:paraId="668C6749" w14:textId="77777777" w:rsidR="00CE33EE" w:rsidRDefault="00CE33EE" w:rsidP="0070251E"/>
    <w:p w14:paraId="37A43101" w14:textId="77777777" w:rsidR="00CE33EE" w:rsidRDefault="00CE33EE" w:rsidP="0070251E"/>
    <w:p w14:paraId="733E0C11" w14:textId="66502A5E" w:rsidR="00CE33EE" w:rsidRPr="00CB12FD" w:rsidRDefault="00CE33EE" w:rsidP="00CE33EE">
      <w:pPr>
        <w:rPr>
          <w:i/>
          <w:iCs/>
          <w:sz w:val="16"/>
          <w:szCs w:val="16"/>
        </w:rPr>
      </w:pPr>
      <w:r>
        <w:rPr>
          <w:b/>
        </w:rPr>
        <w:t>Signature</w:t>
      </w:r>
      <w:r>
        <w:rPr>
          <w:i/>
          <w:sz w:val="16"/>
        </w:rPr>
        <w:t xml:space="preserve"> (format numérique accepté)</w:t>
      </w:r>
    </w:p>
    <w:p w14:paraId="265824D6" w14:textId="5F9DC3F9" w:rsidR="00CE33EE" w:rsidRDefault="00CE33EE" w:rsidP="00CE33EE">
      <w:pPr>
        <w:pStyle w:val="berschrift1"/>
        <w:rPr>
          <w:b w:val="0"/>
          <w:bCs/>
        </w:rPr>
      </w:pPr>
    </w:p>
    <w:p w14:paraId="510D532A" w14:textId="65024F8B" w:rsidR="00CE33EE" w:rsidRDefault="00CE33EE" w:rsidP="00CE33EE">
      <w:pPr>
        <w:pStyle w:val="berschrift1"/>
        <w:rPr>
          <w:b w:val="0"/>
          <w:bCs/>
        </w:rPr>
      </w:pPr>
      <w:r>
        <w:rPr>
          <w:b w:val="0"/>
        </w:rPr>
        <w:t>Service de maintien à domicile ou organisation responsable déposant la demande</w:t>
      </w:r>
    </w:p>
    <w:tbl>
      <w:tblPr>
        <w:tblStyle w:val="BETabelle1"/>
        <w:tblW w:w="0" w:type="auto"/>
        <w:tblLook w:val="04A0" w:firstRow="1" w:lastRow="0" w:firstColumn="1" w:lastColumn="0" w:noHBand="0" w:noVBand="1"/>
      </w:tblPr>
      <w:tblGrid>
        <w:gridCol w:w="9978"/>
      </w:tblGrid>
      <w:tr w:rsidR="00903728" w14:paraId="58E7F4AD" w14:textId="77777777" w:rsidTr="009037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78" w:type="dxa"/>
          </w:tcPr>
          <w:p w14:paraId="389F78BE" w14:textId="77777777" w:rsidR="00903728" w:rsidRDefault="00903728" w:rsidP="00CE33EE">
            <w:pPr>
              <w:pStyle w:val="berschrift1"/>
            </w:pPr>
          </w:p>
        </w:tc>
      </w:tr>
    </w:tbl>
    <w:p w14:paraId="1D40E640" w14:textId="01C85D66" w:rsidR="00CE33EE" w:rsidRPr="006A032F" w:rsidRDefault="00CE33EE" w:rsidP="00CE33EE">
      <w:pPr>
        <w:pStyle w:val="berschrift1"/>
        <w:rPr>
          <w:b w:val="0"/>
          <w:bCs/>
          <w:i/>
          <w:iCs/>
        </w:rPr>
      </w:pPr>
      <w:r>
        <w:t>Décision de l’Office de la santé</w:t>
      </w:r>
    </w:p>
    <w:p w14:paraId="0BE9885B" w14:textId="7646B2FF" w:rsidR="006A032F" w:rsidRDefault="00F76A91" w:rsidP="00CE33EE">
      <w:pPr>
        <w:tabs>
          <w:tab w:val="left" w:pos="5529"/>
        </w:tabs>
      </w:pPr>
      <w:sdt>
        <w:sdtPr>
          <w:id w:val="315231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3EE">
            <w:rPr>
              <w:rFonts w:ascii="MS Gothic" w:eastAsia="MS Gothic" w:hAnsi="MS Gothic" w:hint="eastAsia"/>
            </w:rPr>
            <w:t>☐</w:t>
          </w:r>
        </w:sdtContent>
      </w:sdt>
      <w:r w:rsidR="008E1F40">
        <w:t xml:space="preserve"> Demande approuvée</w:t>
      </w:r>
      <w:r w:rsidR="008E1F40">
        <w:tab/>
      </w:r>
      <w:sdt>
        <w:sdtPr>
          <w:id w:val="-131887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3EE">
            <w:rPr>
              <w:rFonts w:ascii="MS Gothic" w:eastAsia="MS Gothic" w:hAnsi="MS Gothic" w:hint="eastAsia"/>
            </w:rPr>
            <w:t>☐</w:t>
          </w:r>
        </w:sdtContent>
      </w:sdt>
      <w:r w:rsidR="008E1F40">
        <w:t xml:space="preserve"> Demande rejetée</w:t>
      </w:r>
    </w:p>
    <w:p w14:paraId="3920E7B5" w14:textId="77777777" w:rsidR="00CE33EE" w:rsidRDefault="00CE33EE" w:rsidP="0070251E"/>
    <w:p w14:paraId="494F2D6C" w14:textId="77777777" w:rsidR="00903728" w:rsidRDefault="00903728" w:rsidP="0070251E"/>
    <w:p w14:paraId="5646309E" w14:textId="77777777" w:rsidR="00903728" w:rsidRDefault="00903728" w:rsidP="0070251E"/>
    <w:p w14:paraId="2178298A" w14:textId="77777777" w:rsidR="00903728" w:rsidRDefault="00903728" w:rsidP="0070251E"/>
    <w:p w14:paraId="25E146C8" w14:textId="77777777" w:rsidR="00903728" w:rsidRDefault="00903728" w:rsidP="0070251E"/>
    <w:p w14:paraId="4ACA32EF" w14:textId="77777777" w:rsidR="00903728" w:rsidRPr="00CE33EE" w:rsidRDefault="00903728" w:rsidP="00903728">
      <w:pPr>
        <w:rPr>
          <w:b/>
          <w:bCs w:val="0"/>
        </w:rPr>
      </w:pPr>
      <w:r>
        <w:rPr>
          <w:b/>
        </w:rPr>
        <w:t>Signature</w:t>
      </w:r>
    </w:p>
    <w:p w14:paraId="73092112" w14:textId="77777777" w:rsidR="00903728" w:rsidRDefault="00903728" w:rsidP="0070251E"/>
    <w:sectPr w:rsidR="00903728" w:rsidSect="00D810F7">
      <w:headerReference w:type="default" r:id="rId20"/>
      <w:type w:val="continuous"/>
      <w:pgSz w:w="11906" w:h="16838" w:code="9"/>
      <w:pgMar w:top="1707" w:right="567" w:bottom="851" w:left="1361" w:header="482" w:footer="454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5B35" w14:textId="77777777" w:rsidR="00F76A91" w:rsidRPr="00D810F7" w:rsidRDefault="00F76A91">
      <w:r w:rsidRPr="00D810F7">
        <w:separator/>
      </w:r>
    </w:p>
  </w:endnote>
  <w:endnote w:type="continuationSeparator" w:id="0">
    <w:p w14:paraId="127CE5E8" w14:textId="77777777" w:rsidR="00F76A91" w:rsidRPr="00D810F7" w:rsidRDefault="00F76A91">
      <w:r w:rsidRPr="00D81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188C" w14:textId="77777777" w:rsidR="00D810F7" w:rsidRPr="00D810F7" w:rsidRDefault="00D810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030"/>
    </w:tblGrid>
    <w:tr w:rsidR="002C1202" w:rsidRPr="00D810F7" w14:paraId="08DB4C38" w14:textId="77777777" w:rsidTr="00692471">
      <w:tc>
        <w:tcPr>
          <w:tcW w:w="7938" w:type="dxa"/>
        </w:tcPr>
        <w:p w14:paraId="59907FAF" w14:textId="089AEFC7" w:rsidR="002C1202" w:rsidRPr="00D810F7" w:rsidRDefault="002C1202" w:rsidP="002C1202">
          <w:pPr>
            <w:pStyle w:val="Fuzeile"/>
          </w:pP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="Nur Dateiname" "</w:instrText>
          </w:r>
          <w:fldSimple w:instr=" FILENAME   \* MERGEFORMAT \&lt;OawJumpToField value=0/&gt;">
            <w:r w:rsidRPr="00D810F7">
              <w:instrText>Templ.dot</w:instrText>
            </w:r>
          </w:fldSimple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="Pfad und Dateiname" "</w:instrText>
          </w:r>
          <w:r w:rsidRPr="00D810F7">
            <w:fldChar w:fldCharType="begin"/>
          </w:r>
          <w:r w:rsidRPr="00D810F7">
            <w:instrText xml:space="preserve"> FILENAME  </w:instrText>
          </w:r>
          <w:r w:rsidR="009E1264" w:rsidRPr="00D810F7">
            <w:instrText xml:space="preserve">\p  </w:instrText>
          </w:r>
          <w:r w:rsidRPr="00D810F7">
            <w:instrText>\* MERGEFORMAT \&lt;OawJumpToField value=0/&gt;</w:instrText>
          </w:r>
          <w:r w:rsidRPr="00D810F7">
            <w:fldChar w:fldCharType="separate"/>
          </w:r>
          <w:r w:rsidRPr="00D810F7">
            <w:instrText>Templ.dot</w:instrText>
          </w:r>
          <w:r w:rsidRPr="00D810F7"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="Nom du document" "</w:instrText>
          </w:r>
          <w:fldSimple w:instr=" FILENAME  \* MERGEFORMAT \&lt;OawJumpToField value=0/&gt;">
            <w:r w:rsidRPr="00D810F7">
              <w:instrText>Templ.dot</w:instrText>
            </w:r>
          </w:fldSimple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="Chemin et nom du document" "</w:instrText>
          </w:r>
          <w:r w:rsidRPr="00D810F7">
            <w:fldChar w:fldCharType="begin"/>
          </w:r>
          <w:r w:rsidRPr="00D810F7">
            <w:instrText xml:space="preserve"> FILENAME</w:instrText>
          </w:r>
          <w:r w:rsidR="00940C11" w:rsidRPr="00D810F7">
            <w:instrText xml:space="preserve">  \p</w:instrText>
          </w:r>
          <w:r w:rsidRPr="00D810F7">
            <w:instrText xml:space="preserve"> \* MERGEFORMAT \&lt;OawJumpToField value=0/&gt;</w:instrText>
          </w:r>
          <w:r w:rsidRPr="00D810F7">
            <w:fldChar w:fldCharType="separate"/>
          </w:r>
          <w:r w:rsidRPr="00D810F7">
            <w:instrText>Templ.dot</w:instrText>
          </w:r>
          <w:r w:rsidRPr="00D810F7"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</w:p>
      </w:tc>
      <w:tc>
        <w:tcPr>
          <w:tcW w:w="2030" w:type="dxa"/>
        </w:tcPr>
        <w:p w14:paraId="177F4734" w14:textId="77777777" w:rsidR="002C1202" w:rsidRPr="00D810F7" w:rsidRDefault="002C1202" w:rsidP="002C1202">
          <w:pPr>
            <w:pStyle w:val="Fuzeile"/>
            <w:jc w:val="right"/>
          </w:pPr>
          <w:r w:rsidRPr="00D810F7">
            <w:fldChar w:fldCharType="begin"/>
          </w:r>
          <w:r w:rsidRPr="00D810F7">
            <w:instrText xml:space="preserve"> PAGE  \* Arabic  \* MERGEFORMAT </w:instrText>
          </w:r>
          <w:r w:rsidRPr="00D810F7">
            <w:fldChar w:fldCharType="separate"/>
          </w:r>
          <w:r w:rsidRPr="00D810F7">
            <w:t>2</w:t>
          </w:r>
          <w:r w:rsidRPr="00D810F7">
            <w:fldChar w:fldCharType="end"/>
          </w:r>
          <w:r>
            <w:t>/</w:t>
          </w:r>
          <w:fldSimple w:instr=" NUMPAGES  \* Arabic  \* MERGEFORMAT ">
            <w:r w:rsidRPr="00D810F7">
              <w:rPr>
                <w:noProof/>
              </w:rPr>
              <w:t>2</w:t>
            </w:r>
          </w:fldSimple>
        </w:p>
      </w:tc>
    </w:tr>
  </w:tbl>
  <w:p w14:paraId="6007A7E7" w14:textId="77777777" w:rsidR="00EC10BB" w:rsidRPr="00D810F7" w:rsidRDefault="00EC10BB" w:rsidP="003E7A3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030"/>
    </w:tblGrid>
    <w:tr w:rsidR="00C537AE" w:rsidRPr="00D810F7" w14:paraId="20E4DF32" w14:textId="77777777" w:rsidTr="00692471">
      <w:tc>
        <w:tcPr>
          <w:tcW w:w="7938" w:type="dxa"/>
        </w:tcPr>
        <w:p w14:paraId="1551D77A" w14:textId="3B89FDF1" w:rsidR="00C537AE" w:rsidRPr="00D810F7" w:rsidRDefault="00C962C7" w:rsidP="00C537AE">
          <w:pPr>
            <w:pStyle w:val="Fuzeile"/>
          </w:pP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="Nur Dateiname" "</w:instrText>
          </w:r>
          <w:fldSimple w:instr=" FILENAME   \* MERGEFORMAT \&lt;OawJumpToField value=0/&gt;">
            <w:r w:rsidRPr="00D810F7">
              <w:instrText>Templ.dot</w:instrText>
            </w:r>
          </w:fldSimple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="Pfad und Dateiname" "</w:instrText>
          </w:r>
          <w:r w:rsidRPr="00D810F7">
            <w:fldChar w:fldCharType="begin"/>
          </w:r>
          <w:r w:rsidRPr="00D810F7">
            <w:instrText xml:space="preserve"> FILENAME  </w:instrText>
          </w:r>
          <w:r w:rsidR="009E1264" w:rsidRPr="00D810F7">
            <w:instrText xml:space="preserve">\p  </w:instrText>
          </w:r>
          <w:r w:rsidRPr="00D810F7">
            <w:instrText>\* MERGEFORMAT \&lt;OawJumpToField value=0/&gt;</w:instrText>
          </w:r>
          <w:r w:rsidRPr="00D810F7">
            <w:fldChar w:fldCharType="separate"/>
          </w:r>
          <w:r w:rsidRPr="00D810F7">
            <w:instrText>Templ.dot</w:instrText>
          </w:r>
          <w:r w:rsidRPr="00D810F7"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="Nom du document" "</w:instrText>
          </w:r>
          <w:fldSimple w:instr=" FILENAME  \* MERGEFORMAT \&lt;OawJumpToField value=0/&gt;">
            <w:r w:rsidRPr="00D810F7">
              <w:instrText>Templ.dot</w:instrText>
            </w:r>
          </w:fldSimple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="Chemin et nom du document" "</w:instrText>
          </w:r>
          <w:r w:rsidRPr="00D810F7">
            <w:fldChar w:fldCharType="begin"/>
          </w:r>
          <w:r w:rsidRPr="00D810F7">
            <w:instrText xml:space="preserve"> FILENAME</w:instrText>
          </w:r>
          <w:r w:rsidR="00D33359" w:rsidRPr="00D810F7">
            <w:instrText xml:space="preserve">  \p </w:instrText>
          </w:r>
          <w:r w:rsidRPr="00D810F7">
            <w:instrText xml:space="preserve"> \* MERGEFORMAT \&lt;OawJumpToField value=0/&gt;</w:instrText>
          </w:r>
          <w:r w:rsidRPr="00D810F7">
            <w:fldChar w:fldCharType="separate"/>
          </w:r>
          <w:r w:rsidRPr="00D810F7">
            <w:instrText>Templ.dot</w:instrText>
          </w:r>
          <w:r w:rsidRPr="00D810F7"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</w:p>
      </w:tc>
      <w:tc>
        <w:tcPr>
          <w:tcW w:w="2030" w:type="dxa"/>
        </w:tcPr>
        <w:p w14:paraId="7FC4184B" w14:textId="77777777" w:rsidR="00C537AE" w:rsidRPr="00D810F7" w:rsidRDefault="00C537AE" w:rsidP="00C537AE">
          <w:pPr>
            <w:pStyle w:val="Fuzeile"/>
            <w:jc w:val="right"/>
          </w:pPr>
          <w:r w:rsidRPr="00D810F7">
            <w:fldChar w:fldCharType="begin"/>
          </w:r>
          <w:r w:rsidRPr="00D810F7">
            <w:instrText xml:space="preserve"> PAGE  \* Arabic  \* MERGEFORMAT </w:instrText>
          </w:r>
          <w:r w:rsidRPr="00D810F7">
            <w:fldChar w:fldCharType="separate"/>
          </w:r>
          <w:r w:rsidRPr="00D810F7">
            <w:t>2</w:t>
          </w:r>
          <w:r w:rsidRPr="00D810F7">
            <w:fldChar w:fldCharType="end"/>
          </w:r>
          <w:r>
            <w:t>/</w:t>
          </w:r>
          <w:fldSimple w:instr=" NUMPAGES  \* Arabic  \* MERGEFORMAT ">
            <w:r w:rsidRPr="00D810F7">
              <w:rPr>
                <w:noProof/>
              </w:rPr>
              <w:t>2</w:t>
            </w:r>
          </w:fldSimple>
        </w:p>
      </w:tc>
    </w:tr>
  </w:tbl>
  <w:p w14:paraId="07535503" w14:textId="77777777" w:rsidR="000252CF" w:rsidRPr="00D810F7" w:rsidRDefault="000252CF" w:rsidP="00C537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3B461" w14:textId="77777777" w:rsidR="00F76A91" w:rsidRPr="00D810F7" w:rsidRDefault="00F76A91">
      <w:r w:rsidRPr="00D810F7">
        <w:separator/>
      </w:r>
    </w:p>
  </w:footnote>
  <w:footnote w:type="continuationSeparator" w:id="0">
    <w:p w14:paraId="39102782" w14:textId="77777777" w:rsidR="00F76A91" w:rsidRPr="00D810F7" w:rsidRDefault="00F76A91">
      <w:r w:rsidRPr="00D810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77EC" w14:textId="77777777" w:rsidR="00D810F7" w:rsidRPr="00D810F7" w:rsidRDefault="00D810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4297" w14:textId="77777777" w:rsidR="00C2381B" w:rsidRPr="00D810F7" w:rsidRDefault="00EC0E1F" w:rsidP="00FF6652">
    <w:pPr>
      <w:pStyle w:val="Kopfzeile"/>
      <w:tabs>
        <w:tab w:val="left" w:pos="420"/>
      </w:tabs>
    </w:pPr>
    <w:r>
      <w:drawing>
        <wp:anchor distT="0" distB="0" distL="114300" distR="114300" simplePos="0" relativeHeight="251666432" behindDoc="0" locked="1" layoutInCell="1" allowOverlap="1" wp14:anchorId="6DF57621" wp14:editId="7CC1C0C1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52872489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0224" w14:textId="77777777" w:rsidR="00002D47" w:rsidRPr="00D810F7" w:rsidRDefault="00C2381B">
    <w:pPr>
      <w:pStyle w:val="Kopfzeile"/>
    </w:pPr>
    <w:r>
      <w:drawing>
        <wp:anchor distT="0" distB="0" distL="114300" distR="114300" simplePos="0" relativeHeight="251660288" behindDoc="0" locked="1" layoutInCell="1" allowOverlap="1" wp14:anchorId="300C9431" wp14:editId="6D9DDAD0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1886559748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0" behindDoc="1" locked="1" layoutInCell="1" allowOverlap="1" wp14:anchorId="5BE0548C" wp14:editId="481869C8">
          <wp:simplePos x="0" y="0"/>
          <wp:positionH relativeFrom="column">
            <wp:posOffset>-855345</wp:posOffset>
          </wp:positionH>
          <wp:positionV relativeFrom="paragraph">
            <wp:posOffset>-319405</wp:posOffset>
          </wp:positionV>
          <wp:extent cx="7558405" cy="1093470"/>
          <wp:effectExtent l="0" t="0" r="4445" b="0"/>
          <wp:wrapNone/>
          <wp:docPr id="1361972812" name="e16b42fa-2831-4f8b-829b-ae8c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5100"/>
      <w:gridCol w:w="4878"/>
    </w:tblGrid>
    <w:tr w:rsidR="00EC0E1F" w:rsidRPr="00123AA1" w14:paraId="5815086A" w14:textId="77777777" w:rsidTr="00685499">
      <w:tc>
        <w:tcPr>
          <w:tcW w:w="5100" w:type="dxa"/>
        </w:tcPr>
        <w:p w14:paraId="1534A669" w14:textId="77777777" w:rsidR="00EC0E1F" w:rsidRPr="00123AA1" w:rsidRDefault="00EC0E1F" w:rsidP="00FF6652">
          <w:pPr>
            <w:pStyle w:val="Kopfzeile"/>
            <w:rPr>
              <w:color w:val="FFFFFF" w:themeColor="background1"/>
            </w:rPr>
          </w:pPr>
        </w:p>
        <w:p w14:paraId="1FE0BA67" w14:textId="77777777" w:rsidR="00EC0E1F" w:rsidRPr="00123AA1" w:rsidRDefault="00EC0E1F" w:rsidP="00FF6652">
          <w:pPr>
            <w:pStyle w:val="Kopfzeile"/>
          </w:pPr>
        </w:p>
      </w:tc>
      <w:tc>
        <w:tcPr>
          <w:tcW w:w="4878" w:type="dxa"/>
        </w:tcPr>
        <w:p w14:paraId="0B5BB400" w14:textId="77777777" w:rsidR="00EC0E1F" w:rsidRPr="00123AA1" w:rsidRDefault="00EC0E1F" w:rsidP="00FF6652">
          <w:pPr>
            <w:pStyle w:val="Kopfzeile"/>
          </w:pPr>
        </w:p>
      </w:tc>
    </w:tr>
  </w:tbl>
  <w:p w14:paraId="39F0AEFD" w14:textId="77777777" w:rsidR="00EC0E1F" w:rsidRPr="00123AA1" w:rsidRDefault="00EC0E1F" w:rsidP="00FF6652">
    <w:pPr>
      <w:pStyle w:val="Kopfzeile"/>
      <w:tabs>
        <w:tab w:val="left" w:pos="420"/>
      </w:tabs>
    </w:pPr>
    <w:r>
      <w:drawing>
        <wp:anchor distT="0" distB="0" distL="114300" distR="114300" simplePos="0" relativeHeight="251664384" behindDoc="0" locked="1" layoutInCell="1" allowOverlap="1" wp14:anchorId="6B9EFF36" wp14:editId="4DB1A77D">
          <wp:simplePos x="0" y="0"/>
          <wp:positionH relativeFrom="page">
            <wp:posOffset>852055</wp:posOffset>
          </wp:positionH>
          <wp:positionV relativeFrom="page">
            <wp:posOffset>311727</wp:posOffset>
          </wp:positionV>
          <wp:extent cx="939600" cy="23040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6C64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ECB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8836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2410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D426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8642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50C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D46FD"/>
    <w:multiLevelType w:val="multilevel"/>
    <w:tmpl w:val="0D9453D4"/>
    <w:lvl w:ilvl="0">
      <w:start w:val="1"/>
      <w:numFmt w:val="decimal"/>
      <w:pStyle w:val="berschrift1nummeriert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6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8E16650"/>
    <w:multiLevelType w:val="hybridMultilevel"/>
    <w:tmpl w:val="993C279C"/>
    <w:lvl w:ilvl="0" w:tplc="4F362C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085996">
    <w:abstractNumId w:val="9"/>
  </w:num>
  <w:num w:numId="2" w16cid:durableId="1371954614">
    <w:abstractNumId w:val="7"/>
  </w:num>
  <w:num w:numId="3" w16cid:durableId="1788428290">
    <w:abstractNumId w:val="6"/>
  </w:num>
  <w:num w:numId="4" w16cid:durableId="519859501">
    <w:abstractNumId w:val="5"/>
  </w:num>
  <w:num w:numId="5" w16cid:durableId="1806266950">
    <w:abstractNumId w:val="4"/>
  </w:num>
  <w:num w:numId="6" w16cid:durableId="829638763">
    <w:abstractNumId w:val="8"/>
  </w:num>
  <w:num w:numId="7" w16cid:durableId="924148841">
    <w:abstractNumId w:val="3"/>
  </w:num>
  <w:num w:numId="8" w16cid:durableId="986665978">
    <w:abstractNumId w:val="2"/>
  </w:num>
  <w:num w:numId="9" w16cid:durableId="2142729607">
    <w:abstractNumId w:val="1"/>
  </w:num>
  <w:num w:numId="10" w16cid:durableId="1059209193">
    <w:abstractNumId w:val="0"/>
  </w:num>
  <w:num w:numId="11" w16cid:durableId="249125959">
    <w:abstractNumId w:val="22"/>
  </w:num>
  <w:num w:numId="12" w16cid:durableId="269817218">
    <w:abstractNumId w:val="16"/>
  </w:num>
  <w:num w:numId="13" w16cid:durableId="362487054">
    <w:abstractNumId w:val="13"/>
  </w:num>
  <w:num w:numId="14" w16cid:durableId="2003658304">
    <w:abstractNumId w:val="24"/>
  </w:num>
  <w:num w:numId="15" w16cid:durableId="745804046">
    <w:abstractNumId w:val="23"/>
  </w:num>
  <w:num w:numId="16" w16cid:durableId="1628392388">
    <w:abstractNumId w:val="10"/>
  </w:num>
  <w:num w:numId="17" w16cid:durableId="365060176">
    <w:abstractNumId w:val="14"/>
  </w:num>
  <w:num w:numId="18" w16cid:durableId="13268585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20544010">
    <w:abstractNumId w:val="21"/>
  </w:num>
  <w:num w:numId="20" w16cid:durableId="2113697642">
    <w:abstractNumId w:val="12"/>
  </w:num>
  <w:num w:numId="21" w16cid:durableId="1462334803">
    <w:abstractNumId w:val="19"/>
  </w:num>
  <w:num w:numId="22" w16cid:durableId="1416123031">
    <w:abstractNumId w:val="18"/>
  </w:num>
  <w:num w:numId="23" w16cid:durableId="46224053">
    <w:abstractNumId w:val="11"/>
  </w:num>
  <w:num w:numId="24" w16cid:durableId="566645645">
    <w:abstractNumId w:val="15"/>
  </w:num>
  <w:num w:numId="25" w16cid:durableId="1885559134">
    <w:abstractNumId w:val="20"/>
  </w:num>
  <w:num w:numId="26" w16cid:durableId="63649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WnwRvCmSbZ3/YBdL9x3Beubk9Z+2btZ8tKcdWWhBwHzizMYMpf7Sb94rtxehAlOBhFdqOXojeD/U+gIsrRtKeg==" w:salt="2Yy5sf4eldZErSxwyDp/ZQ=="/>
  <w:defaultTabStop w:val="851"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awAttachedTemplate" w:val="Merkblatt_Checkliste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 (4.15.8053)"/>
    <w:docVar w:name="OawCreatedWithProjectID" w:val="gefbech"/>
    <w:docVar w:name="OawCreatedWithProjectVersion" w:val="1066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KESB/APEA&quot;&gt;&lt;profile type=&quot;default&quot; UID=&quot;&quot; sameAsDefault=&quot;0&quot;&gt;&lt;documentProperty UID=&quot;2003060614150123456789&quot; dataSourceUID=&quot;2003060614150123456789&quot;/&gt;&lt;type type=&quot;OawLanguage&quot;&gt;&lt;OawLanguage UID=&quot;KESB/APEA&quot;/&gt;&lt;/type&gt;&lt;/profile&gt;&lt;/OawDocProperty&gt;_x000d_&lt;/document&gt;_x000d_"/>
    <w:docVar w:name="OawDistributionEnabled" w:val="&lt;empty/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KESB/APEA&quot; field=&quot;KESB/APEA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3080714212273705547&quot; EntryUID=&quot;2019110708224649345653&quot; PrimaryUID=&quot;ClientSuite&quot; Active=&quot;true&quot;&gt;&lt;Field Name=&quot;UID&quot; Value=&quot;2019110708224649345653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/DocProp&gt;&lt;DocProp UID=&quot;2002122011014149059130932&quot; EntryUID=&quot;2021060709495500370128&quot; PrimaryUID=&quot;ClientSuite&quot;&gt;&lt;Field Name=&quot;IDName&quot; Value=&quot;GSI GA&quot;/&gt;&lt;Field Name=&quot;CompanyDe_1&quot; Value=&quot;Gesundheits-, Sozial- und Integrationsdirektion&quot;/&gt;&lt;Field Name=&quot;CompanyDe_2&quot; Value=&quot;&quot;/&gt;&lt;Field Name=&quot;CompanyDe_3&quot; Value=&quot;&quot;/&gt;&lt;Field Name=&quot;CompanyDe_4&quot; Value=&quot;&quot;/&gt;&lt;Field Name=&quot;CompanyFr_1&quot; Value=&quot;Direction de la santé, des affaires sociales et de l'intégration&quot;/&gt;&lt;Field Name=&quot;CompanyFr_2&quot; Value=&quot;&quot;/&gt;&lt;Field Name=&quot;CompanyFr_3&quot; Value=&quot;&quot;/&gt;&lt;Field Name=&quot;CompanyFr_4&quot; Value=&quot;&quot;/&gt;&lt;Field Name=&quot;DepartmentDe_1&quot; Value=&quot;Gesundheitsamt&quot;/&gt;&lt;Field Name=&quot;DepartmentDe_2&quot; Value=&quot;&quot;/&gt;&lt;Field Name=&quot;DepartmentDe_3&quot; Value=&quot;&quot;/&gt;&lt;Field Name=&quot;DepartmentDe_4&quot; Value=&quot;&quot;/&gt;&lt;Field Name=&quot;DepartmentFr_1&quot; Value=&quot;Office de la santé&quot;/&gt;&lt;Field Name=&quot;DepartmentFr_2&quot; Value=&quot;&quot;/&gt;&lt;Field Name=&quot;DepartmentFr_3&quot; Value=&quot;&quot;/&gt;&lt;Field Name=&quot;DepartmentFr_4&quot; Value=&quot;&quot;/&gt;&lt;Field Name=&quot;DepartmentFR_PP&quot; Value=&quot;&quot;/&gt;&lt;Field Name=&quot;Address1&quot; Value=&quot;Rathausplatz 1&quot;/&gt;&lt;Field Name=&quot;Address2&quot; Value=&quot;Postfach&quot;/&gt;&lt;Field Name=&quot;Address3&quot; Value=&quot;3000 Bern 8&quot;/&gt;&lt;Field Name=&quot;OrtDatum&quot; Value=&quot;Bern,&quot;/&gt;&lt;Field Name=&quot;Telefon&quot; Value=&quot;+41 31 633 79 65&quot;/&gt;&lt;Field Name=&quot;Fax&quot; Value=&quot;&quot;/&gt;&lt;Field Name=&quot;Email&quot; Value=&quot;info.ga@be.ch&quot;/&gt;&lt;Field Name=&quot;Internet&quot; Value=&quot;www.be.ch/gsi&quot;/&gt;&lt;Field Name=&quot;Internet_FR&quot; Value=&quot;www.be.ch/dssi&quot;/&gt;&lt;Field Name=&quot;City&quot; Value=&quot;&quot;/&gt;&lt;Field Name=&quot;Country&quot; Value=&quot;&quot;/&gt;&lt;Field Name=&quot;LogoColor&quot; Value=&quot;%Logos%\BernerWsp.jpg&quot;/&gt;&lt;Field Name=&quot;LogoBlackWhite&quot; Value=&quot;%Logos%\BernerWsp.jpg&quot;/&gt;&lt;Field Name=&quot;Ruecksendeadresse_DE&quot; Value=&quot;GSI-GA, Rathausplatz 1, Postfach, 3000 Bern 8&quot;/&gt;&lt;Field Name=&quot;Ruecksendeadresse_FR&quot; Value=&quot;DSSI-ODS, Rathausplatz 1, case postale, 3000 Berne 8&quot;/&gt;&lt;Field Name=&quot;PpThemesDefault&quot; Value=&quot;%Themes%\Kanton Bern.thmx&quot;/&gt;&lt;Field Name=&quot;PpThemesPresentation&quot; Value=&quot;%Themes%\Kanton Bern.thmx;%Themes%\Kanton Bern_Titelbild_Zug.thmx;%Themes%\Kanton Bern_Graustufen.thmx;%Themes%\Kanton Bern_Format_4_zu_3.thmx&quot;/&gt;&lt;Field Name=&quot;PpThemesSlide&quot; Value=&quot;%Themes%\Kanton Bern.thmx;%Themes%\Kanton Bern_Titelbild_Zug.thmx;%Themes%\Kanton Bern_Graustufen.thmx;%Themes%\Kanton Bern_Format_4_zu_3.thmx&quot;/&gt;&lt;Field Name=&quot;PpThemesObject&quot; Value=&quot;%Themes%\Kanton Bern.thmx;%Themes%\Kanton Bern_Titelbild_Zug.thmx;%Themes%\Kanton Bern_Graustufen.thmx;%Themes%\Kanton Bern_Format_4_zu_3.thmx&quot;/&gt;&lt;/DocProp&gt;&lt;DocProp UID=&quot;2006040509495284662868&quot; EntryUID=&quot;2022112415320486299580&quot; PrimaryUID=&quot;ClientSuite&quot;&gt;&lt;Field Name=&quot;IDName&quot; Value=&quot;Bachmann Petra, Wissenschaftliche Mitarbeiterin&quot;/&gt;&lt;Field Name=&quot;Name&quot; Value=&quot;Petra Bachmann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Wissenschaftliche Mitarbeiterin&quot;/&gt;&lt;Field Name=&quot;Function_F&quot; Value=&quot;Collaboratrice scientifique&quot;/&gt;&lt;Field Name=&quot;DirectPhone&quot; Value=&quot;+41 31 633 70 24&quot;/&gt;&lt;Field Name=&quot;DirectFax&quot; Value=&quot;&quot;/&gt;&lt;Field Name=&quot;Mobile&quot; Value=&quot;&quot;/&gt;&lt;Field Name=&quot;EMail&quot; Value=&quot;petra.bachmann@be.ch&quot;/&gt;&lt;Field Name=&quot;Initials&quot; Value=&quot;pb&quot;/&gt;&lt;Field Name=&quot;Unit_G&quot; Value=&quot;Abteilung Finanzen&quot;/&gt;&lt;Field Name=&quot;Unit2_G&quot; Value=&quot;&quot;/&gt;&lt;Field Name=&quot;Unit_F&quot; Value=&quot;Division Finances&quot;/&gt;&lt;Field Name=&quot;Unit2_F&quot; Value=&quot;&quot;/&gt;&lt;Field Name=&quot;UnitAddress&quot; Value=&quot;Rathausplatz 1&quot;/&gt;&lt;Field Name=&quot;UnitZIP&quot; Value=&quot;3000&quot;/&gt;&lt;Field Name=&quot;UnitCity&quot; Value=&quot;Bern 8&quot;/&gt;&lt;Field Name=&quot;SignaturePicture&quot; Value=&quot;&quot;/&gt;&lt;/DocProp&gt;&lt;DocProp UID=&quot;2007032314320003618694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212191811121321310321301031x&quot; EntryUID=&quot;2022112415320486299580&quot; PrimaryUID=&quot;ClientSuite&quot;&gt;&lt;Field Name=&quot;IDName&quot; Value=&quot;Bachmann Petra, Wissenschaftliche Mitarbeiterin&quot;/&gt;&lt;Field Name=&quot;Name&quot; Value=&quot;Petra Bachmann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Wissenschaftliche Mitarbeiterin&quot;/&gt;&lt;Field Name=&quot;Function_F&quot; Value=&quot;Collaboratrice scientifique&quot;/&gt;&lt;Field Name=&quot;DirectPhone&quot; Value=&quot;+41 31 633 70 24&quot;/&gt;&lt;Field Name=&quot;DirectFax&quot; Value=&quot;&quot;/&gt;&lt;Field Name=&quot;Mobile&quot; Value=&quot;&quot;/&gt;&lt;Field Name=&quot;EMail&quot; Value=&quot;petra.bachmann@be.ch&quot;/&gt;&lt;Field Name=&quot;Initials&quot; Value=&quot;pb&quot;/&gt;&lt;Field Name=&quot;Unit_G&quot; Value=&quot;Abteilung Finanzen&quot;/&gt;&lt;Field Name=&quot;Unit2_G&quot; Value=&quot;&quot;/&gt;&lt;Field Name=&quot;Unit_F&quot; Value=&quot;Division Finances&quot;/&gt;&lt;Field Name=&quot;Unit2_F&quot; Value=&quot;&quot;/&gt;&lt;Field Name=&quot;UnitAddress&quot; Value=&quot;Rathausplatz 1&quot;/&gt;&lt;Field Name=&quot;UnitZIP&quot; Value=&quot;3000&quot;/&gt;&lt;Field Name=&quot;UnitCity&quot; Value=&quot;Bern 8&quot;/&gt;&lt;Field Name=&quot;SignaturePicture&quot; Value=&quot;&quot;/&gt;&lt;/DocProp&gt;&lt;DocProp UID=&quot;2002122010583847234010578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3061115381095709037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7042109161414432689&quot; EntryUID=&quot;&quot; PrimaryUID=&quot;ClientSuite&quot; Active=&quot;true&quot;&gt;&lt;Field Name=&quot;UID&quot; Value=&quot;&quot;/&gt;&lt;Field Name=&quot;SelectedUID&quot; Value=&quot;2004123010144120300001&quot;/&gt;&lt;/DocProp&gt;&lt;DocProp UID=&quot;2004112217290390304928&quot; EntryUID=&quot;&quot; PrimaryUID=&quot;ClientSuite&quot; Active=&quot;true&quot;&gt;&lt;Field Name=&quot;UID&quot; Value=&quot;&quot;/&gt;&lt;Field Name=&quot;SelectedUID&quot; Value=&quot;2004123010144120300001&quot;/&gt;&lt;/DocProp&gt;&lt;DocProp UID=&quot;2004112217333376588294&quot; EntryUID=&quot;2004123010144120300001&quot; PrimaryUID=&quot;ClientSuite&quot; Active=&quot;true&quot;&gt;&lt;Field UID=&quot;2005042611175985034586&quot; Name=&quot;MerkblattCheckliste&quot; Value=&quot;Antragsformular&quot;/&gt;&lt;Field UID=&quot;2019072916390070663768&quot; Name=&quot;PresentationDate&quot; Value=&quot;&quot;/&gt;&lt;Field UID=&quot;2019112614294731179999&quot; Name=&quot;DocumentTitle&quot; Value=&quot;Erhöhung max. Leistungsvolumen in der ambulanten Pflege zu Hause (VSS)&quot;/&gt;&lt;Field UID=&quot;2011103201300799999999&quot; Name=&quot;pfad&quot; Value=&quot;Keine Angaben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BE_Standard&amp;lt;/translate&amp;gt;&quot; Command=&quot;StyleApply&quot; Parameter=&quot;-1&quot;/&gt;_x000d_&lt;Item Type=&quot;Button&quot; IDName=&quot;Normal_Barrierefrei&quot; Icon=&quot;3546&quot; Label=&quot;&amp;lt;translate&amp;gt;Style.BE_Standard_Barrierefrei&amp;lt;/translate&amp;gt;&quot; Command=&quot;StyleApply&quot; Parameter=&quot;Standard barrierefrei&quot;/&gt;_x000d_&lt;Item Type=&quot;Separator&quot;/&gt;_x000d_&lt;Item Type=&quot;Button&quot; IDName=&quot;Normal2&quot; Icon=&quot;3546&quot; Label=&quot;&amp;lt;translate&amp;gt;Style.BE_Text6.5&amp;lt;/translate&amp;gt;&quot; Command=&quot;StyleApply&quot; Parameter=&quot;Text 6.5 pt&quot;/&gt;_x000d_&lt;Item Type=&quot;Button&quot; IDName=&quot;Normal3&quot; Icon=&quot;3546&quot; Label=&quot;&amp;lt;translate&amp;gt;Style.BE_Text8.5&amp;lt;/translate&amp;gt;&quot; Command=&quot;StyleApply&quot; Parameter=&quot;Text 8.5 pt&quot;/&gt;_x000d_&lt;Item Type=&quot;Button&quot; IDName=&quot;Normal4&quot; Icon=&quot;3546&quot; Label=&quot;&amp;lt;translate&amp;gt;Style.BE_Text13&amp;lt;/translate&amp;gt;&quot; Command=&quot;StyleApply&quot; Parameter=&quot;Text 13 pt&quot;/&gt;_x000d_&lt;Item Type=&quot;Separator&quot;/&gt;_x000d_&lt;Item Type=&quot;Button&quot; IDName=&quot;Beilage&quot; Icon=&quot;3546&quot; Label=&quot;&amp;lt;translate&amp;gt;Style.BE_Beilage&amp;lt;/translate&amp;gt;&quot; Command=&quot;StyleApply&quot; Parameter=&quot;Beilage&quot;/&gt;_x000d_&lt;Item Type=&quot;Button&quot; IDName=&quot;Kopie&quot; Icon=&quot;3546&quot; Label=&quot;&amp;lt;translate&amp;gt;Style.BE_Kopie&amp;lt;/translate&amp;gt;&quot; Command=&quot;StyleApply&quot; Parameter=&quot;Kopie&quot;/&gt;_x000d_&lt;Item Type=&quot;Separator&quot;/&gt;_x000d_&lt;Item Type=&quot;Button&quot; IDName=&quot;Beschriftung&quot; Icon=&quot;3546&quot; Label=&quot;&amp;lt;translate&amp;gt;Style.BE_Beschriftung&amp;lt;/translate&amp;gt;&quot; Command=&quot;StyleApply&quot; Parameter=&quot;Beschriftung&quot;/&gt;_x000d_&lt;/Item&gt;_x000d_&lt;Item Type=&quot;SubMenu&quot; IDName=&quot;StructureStyles&quot;&gt;_x000d_&lt;Item Type=&quot;Button&quot; IDName=&quot;U1&quot; Icon=&quot;3546&quot; Label=&quot;&amp;lt;translate&amp;gt;Style.BE_Heading1&amp;lt;/translate&amp;gt;&quot; Command=&quot;StyleApply&quot; Parameter=&quot;Überschrift 1&quot;/&gt;_x000d_&lt;Item Type=&quot;Button&quot; IDName=&quot;U2&quot; Icon=&quot;3546&quot; Label=&quot;&amp;lt;translate&amp;gt;Style.BE_Heading2&amp;lt;/translate&amp;gt;&quot; Command=&quot;StyleApply&quot; Parameter=&quot;Überschrift 2&quot;/&gt;_x000d_&lt;Item Type=&quot;Separator&quot;/&gt;_x000d_&lt;Item Type=&quot;Button&quot; IDName=&quot;Heading1&quot; Icon=&quot;3546&quot; Label=&quot;&amp;lt;translate&amp;gt;Style.BE_Heading1_Num&amp;lt;/translate&amp;gt;&quot; Command=&quot;StyleApply&quot; Parameter=&quot;Überschrift 1 nummeriert&quot;/&gt;_x000d_&lt;Item Type=&quot;Button&quot; IDName=&quot;Heading2&quot; Icon=&quot;3546&quot; Label=&quot;&amp;lt;translate&amp;gt;Style.BE_Heading2_Num&amp;lt;/translate&amp;gt;&quot; Command=&quot;StyleApply&quot; Parameter=&quot;Überschrift 2 nummeriert&quot;/&gt;_x000d_&lt;Item Type=&quot;Button&quot; IDName=&quot;Heading3&quot; Icon=&quot;3546&quot; Label=&quot;&amp;lt;translate&amp;gt;Style.BE_Heading3_Num&amp;lt;/translate&amp;gt;&quot; Command=&quot;StyleApply&quot; Parameter=&quot;Überschrift 3 nummeriert&quot;/&gt;_x000d_&lt;Item Type=&quot;Button&quot; IDName=&quot;Heading4&quot; Icon=&quot;3546&quot; Label=&quot;&amp;lt;translate&amp;gt;Style.BE_Heading4_Num&amp;lt;/translate&amp;gt;&quot; Command=&quot;StyleApply&quot; Parameter=&quot;Überschrift 4 nummeriert&quot;/&gt;_x000d_&lt;Item Type=&quot;Button&quot; IDName=&quot;Heading5&quot; Icon=&quot;3546&quot; Label=&quot;&amp;lt;translate&amp;gt;Style.BE_Heading5_Num&amp;lt;/translate&amp;gt;&quot; Command=&quot;StyleApply&quot; Parameter=&quot;Überschrift 5 nummeriert&quot;/&gt;_x000d_&lt;Item Type=&quot;Separator&quot;/&gt;_x000d_&lt;Item Type=&quot;Button&quot; IDName=&quot;Titel&quot; Icon=&quot;3546&quot; Label=&quot;&amp;lt;translate&amp;gt;Style.BE_Titel&amp;lt;/translate&amp;gt;&quot; Command=&quot;StyleApply&quot; Parameter=&quot;Titel&quot;/&gt;_x000d_&lt;Item Type=&quot;Button&quot; IDName=&quot;UTitel&quot; Icon=&quot;3546&quot; Label=&quot;&amp;lt;translate&amp;gt;Style.BE_Untertitel&amp;lt;/translate&amp;gt;&quot; Command=&quot;StyleApply&quot; Parameter=&quot;Untertitel&quot;/&gt;_x000d_&lt;Item Type=&quot;Separator&quot;/&gt;_x000d_&lt;Item Type=&quot;Button&quot; IDName=&quot;Brieftitel&quot; Icon=&quot;3546&quot; Label=&quot;&amp;lt;translate&amp;gt;Style.BE_Brieftitel&amp;lt;/translate&amp;gt;&quot; Command=&quot;StyleApply&quot; Parameter=&quot;Brieftitel&quot;/&gt;_x000d_&lt;/Item&gt;_x000d_&lt;Item Type=&quot;SubMenu&quot; IDName=&quot;ListStyles&quot;&gt;_x000d_&lt;Item Type=&quot;Button&quot; IDName=&quot;A1&quot; Icon=&quot;3546&quot; Label=&quot;&amp;lt;translate&amp;gt;Style.BE_Aufzaehlung1&amp;lt;/translate&amp;gt;&quot; Command=&quot;StyleApply&quot; Parameter=&quot;Aufzählung 1&quot;/&gt;_x000d_&lt;Item Type=&quot;Button&quot; IDName=&quot;A2&quot; Icon=&quot;3546&quot; Label=&quot;&amp;lt;translate&amp;gt;Style.BE_Aufzaehlung2&amp;lt;/translate&amp;gt;&quot; Command=&quot;StyleApply&quot; Parameter=&quot;Aufzählung 2&quot;/&gt;_x000d_&lt;Item Type=&quot;Button&quot; IDName=&quot;A3&quot; Icon=&quot;3546&quot; Label=&quot;&amp;lt;translate&amp;gt;Style.BE_Aufzaehlung3&amp;lt;/translate&amp;gt;&quot; Command=&quot;StyleApply&quot; Parameter=&quot;Aufzählung 3&quot;/&gt;_x000d_&lt;Item Type=&quot;Separator&quot;/&gt;_x000d_&lt;Item Type=&quot;Button&quot; IDName=&quot;A4&quot; Icon=&quot;3546&quot; Label=&quot;&amp;lt;translate&amp;gt;Style.BE_Aufzaehlung8.5&amp;lt;/translate&amp;gt;&quot; Command=&quot;StyleApply&quot; Parameter=&quot;Aufzählung 8.5 pt&quot;/&gt;_x000d_&lt;Item Type=&quot;Separator&quot;/&gt;_x000d_&lt;Item Type=&quot;Button&quot; IDName=&quot;N1&quot; Icon=&quot;3546&quot; Label=&quot;&amp;lt;translate&amp;gt;Style.BE_Nummerierung1&amp;lt;/translate&amp;gt;&quot; Command=&quot;StyleApply&quot; Parameter=&quot;Nummerierung 1&quot;/&gt;_x000d_&lt;Item Type=&quot;Button&quot; IDName=&quot;N2&quot; Icon=&quot;3546&quot; Label=&quot;&amp;lt;translate&amp;gt;Style.BE_Nummerierung2&amp;lt;/translate&amp;gt;&quot; Command=&quot;StyleApply&quot; Parameter=&quot;Nummerierung 2&quot;/&gt;_x000d_&lt;/Item&gt;_x000d_&lt;/MenusDef&gt;"/>
    <w:docVar w:name="OawOMS" w:val="&lt;OawOMS&gt;&lt;send profileUID=&quot;2003010711200895123470110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1210395821292110&quot;&gt;&lt;mail&gt;&lt;cc&gt;&lt;/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1611141048243532259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mail&gt;&lt;subject&gt;&lt;value type=&quot;OawBookmark&quot; name=&quot;Subject&quot;&gt;&lt;separator text=&quot;&quot;&gt;&lt;/separator&gt;&lt;format text=&quot;&quot;&gt;&lt;/format&gt;&lt;/value&gt;&lt;/subject&gt;&lt;/mail&gt;&lt;/send&gt;&lt;save profileUID=&quot;200406221642525525327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0155604006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16111410481775126934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121044123588761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erTray.2003010711185094343750537" w:val="&lt;empty/&gt;"/>
    <w:docVar w:name="OawPrinterTray.2006120711380151760646" w:val="&lt;empty/&gt;"/>
    <w:docVar w:name="OawPrinterTray.3" w:val="&lt;empty/&gt;"/>
    <w:docVar w:name="OawPrinterTray.4" w:val="&lt;empty/&gt;"/>
    <w:docVar w:name="OawProjectID" w:val="gefbech"/>
    <w:docVar w:name="OawRecipients" w:val="&lt;Recipients&gt;&lt;Recipient PrimaryUID=&quot;ClientSuite&quot;&gt;&lt;UID&gt;2019110708224649345653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/Recipient&gt;&lt;/Recipients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07032314320003618694" w:val="&lt;empty/&gt;"/>
    <w:docVar w:name="OawSelectedSource.2007042109161414432689" w:val="&lt;empty/&gt;"/>
    <w:docVar w:name="OawTemplateProperties" w:val="password:=&lt;Semicolon/&gt;MnO`rrvnqc.=;jumpToFirstField:=1;dotReverenceRemove:=1;resizeA4Letter:=1;unpdateDocPropsOnNewOnly:=0;showAllNoteItems:=0;CharCodeChecked:=;CharCodeUnchecked:=;WizardSteps:=0|1|4;DocumentTitle:=;DisplayName:=&lt;translate&gt;Template.BE_MerkblattCheckliste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C21C08"/>
    <w:rsid w:val="000002A5"/>
    <w:rsid w:val="00000C1D"/>
    <w:rsid w:val="00001886"/>
    <w:rsid w:val="00002B8D"/>
    <w:rsid w:val="00002D47"/>
    <w:rsid w:val="00003348"/>
    <w:rsid w:val="00004332"/>
    <w:rsid w:val="00004354"/>
    <w:rsid w:val="00007904"/>
    <w:rsid w:val="0001180F"/>
    <w:rsid w:val="000139BD"/>
    <w:rsid w:val="00015CC5"/>
    <w:rsid w:val="00016BF6"/>
    <w:rsid w:val="00022448"/>
    <w:rsid w:val="000231B0"/>
    <w:rsid w:val="00023E45"/>
    <w:rsid w:val="00024529"/>
    <w:rsid w:val="00024D89"/>
    <w:rsid w:val="000252CF"/>
    <w:rsid w:val="0002542A"/>
    <w:rsid w:val="00025E24"/>
    <w:rsid w:val="000260A8"/>
    <w:rsid w:val="0003497A"/>
    <w:rsid w:val="00040CC5"/>
    <w:rsid w:val="00040FD6"/>
    <w:rsid w:val="00042314"/>
    <w:rsid w:val="00042D27"/>
    <w:rsid w:val="00043B70"/>
    <w:rsid w:val="00043CFC"/>
    <w:rsid w:val="00044A51"/>
    <w:rsid w:val="00044D14"/>
    <w:rsid w:val="00045131"/>
    <w:rsid w:val="00046111"/>
    <w:rsid w:val="0004782F"/>
    <w:rsid w:val="0005055C"/>
    <w:rsid w:val="00052DBA"/>
    <w:rsid w:val="00053E99"/>
    <w:rsid w:val="00055195"/>
    <w:rsid w:val="00055FA5"/>
    <w:rsid w:val="0005649B"/>
    <w:rsid w:val="00060597"/>
    <w:rsid w:val="00061A3D"/>
    <w:rsid w:val="00062020"/>
    <w:rsid w:val="00062C3F"/>
    <w:rsid w:val="00063BB5"/>
    <w:rsid w:val="00064867"/>
    <w:rsid w:val="00066346"/>
    <w:rsid w:val="00076A6E"/>
    <w:rsid w:val="00077849"/>
    <w:rsid w:val="00082083"/>
    <w:rsid w:val="0008326B"/>
    <w:rsid w:val="00083820"/>
    <w:rsid w:val="00087068"/>
    <w:rsid w:val="0009226A"/>
    <w:rsid w:val="00092A7B"/>
    <w:rsid w:val="000A30C3"/>
    <w:rsid w:val="000A38CC"/>
    <w:rsid w:val="000A576D"/>
    <w:rsid w:val="000A6412"/>
    <w:rsid w:val="000A67E3"/>
    <w:rsid w:val="000A67FE"/>
    <w:rsid w:val="000A7B8D"/>
    <w:rsid w:val="000A7BE1"/>
    <w:rsid w:val="000B2653"/>
    <w:rsid w:val="000B3B9B"/>
    <w:rsid w:val="000B42E0"/>
    <w:rsid w:val="000B4ADF"/>
    <w:rsid w:val="000C16E9"/>
    <w:rsid w:val="000C334E"/>
    <w:rsid w:val="000C6089"/>
    <w:rsid w:val="000C64CF"/>
    <w:rsid w:val="000D1431"/>
    <w:rsid w:val="000E0862"/>
    <w:rsid w:val="000E2428"/>
    <w:rsid w:val="000E4BE2"/>
    <w:rsid w:val="000E7D64"/>
    <w:rsid w:val="000F267E"/>
    <w:rsid w:val="000F6D48"/>
    <w:rsid w:val="000F79CA"/>
    <w:rsid w:val="000F7E0A"/>
    <w:rsid w:val="00100419"/>
    <w:rsid w:val="001006CE"/>
    <w:rsid w:val="0010098D"/>
    <w:rsid w:val="00104BB7"/>
    <w:rsid w:val="00105406"/>
    <w:rsid w:val="00105C27"/>
    <w:rsid w:val="00105F42"/>
    <w:rsid w:val="00106082"/>
    <w:rsid w:val="001074A6"/>
    <w:rsid w:val="001111AC"/>
    <w:rsid w:val="001125B5"/>
    <w:rsid w:val="0011312B"/>
    <w:rsid w:val="00114492"/>
    <w:rsid w:val="00115763"/>
    <w:rsid w:val="00116286"/>
    <w:rsid w:val="001208FF"/>
    <w:rsid w:val="00123AA1"/>
    <w:rsid w:val="0012405E"/>
    <w:rsid w:val="0012418E"/>
    <w:rsid w:val="00124C0D"/>
    <w:rsid w:val="00124C97"/>
    <w:rsid w:val="0012506A"/>
    <w:rsid w:val="0013294C"/>
    <w:rsid w:val="001349C9"/>
    <w:rsid w:val="00137978"/>
    <w:rsid w:val="001402EF"/>
    <w:rsid w:val="0014447B"/>
    <w:rsid w:val="001455F9"/>
    <w:rsid w:val="00146849"/>
    <w:rsid w:val="001507E3"/>
    <w:rsid w:val="00150AFA"/>
    <w:rsid w:val="00150CC8"/>
    <w:rsid w:val="00152D5D"/>
    <w:rsid w:val="001538FB"/>
    <w:rsid w:val="00153B6E"/>
    <w:rsid w:val="001543B5"/>
    <w:rsid w:val="0016057B"/>
    <w:rsid w:val="00161D21"/>
    <w:rsid w:val="001678DF"/>
    <w:rsid w:val="00174CAD"/>
    <w:rsid w:val="00174E4D"/>
    <w:rsid w:val="00174EE0"/>
    <w:rsid w:val="0017629C"/>
    <w:rsid w:val="00177080"/>
    <w:rsid w:val="00177790"/>
    <w:rsid w:val="001806B9"/>
    <w:rsid w:val="0018281A"/>
    <w:rsid w:val="00183743"/>
    <w:rsid w:val="00183D4D"/>
    <w:rsid w:val="00184153"/>
    <w:rsid w:val="001859D8"/>
    <w:rsid w:val="00186D97"/>
    <w:rsid w:val="00187414"/>
    <w:rsid w:val="00187B06"/>
    <w:rsid w:val="00190973"/>
    <w:rsid w:val="0019454C"/>
    <w:rsid w:val="00196F3D"/>
    <w:rsid w:val="001A0665"/>
    <w:rsid w:val="001A0D83"/>
    <w:rsid w:val="001A1EB8"/>
    <w:rsid w:val="001A338B"/>
    <w:rsid w:val="001A5983"/>
    <w:rsid w:val="001A6C01"/>
    <w:rsid w:val="001B4605"/>
    <w:rsid w:val="001B5BCF"/>
    <w:rsid w:val="001B6CC6"/>
    <w:rsid w:val="001B6D19"/>
    <w:rsid w:val="001B6D85"/>
    <w:rsid w:val="001C3E2C"/>
    <w:rsid w:val="001C46FF"/>
    <w:rsid w:val="001C6F7F"/>
    <w:rsid w:val="001C709B"/>
    <w:rsid w:val="001D1D52"/>
    <w:rsid w:val="001E050F"/>
    <w:rsid w:val="001E1D4D"/>
    <w:rsid w:val="001E29E4"/>
    <w:rsid w:val="001E44DA"/>
    <w:rsid w:val="001E4EFA"/>
    <w:rsid w:val="001E6E56"/>
    <w:rsid w:val="001F1DA8"/>
    <w:rsid w:val="001F5040"/>
    <w:rsid w:val="001F68ED"/>
    <w:rsid w:val="0020387E"/>
    <w:rsid w:val="002053FF"/>
    <w:rsid w:val="002055FB"/>
    <w:rsid w:val="00212C71"/>
    <w:rsid w:val="00213236"/>
    <w:rsid w:val="00216B14"/>
    <w:rsid w:val="002171C3"/>
    <w:rsid w:val="002225FA"/>
    <w:rsid w:val="00223095"/>
    <w:rsid w:val="00223DBA"/>
    <w:rsid w:val="0022436B"/>
    <w:rsid w:val="002251DD"/>
    <w:rsid w:val="002265BB"/>
    <w:rsid w:val="00227F92"/>
    <w:rsid w:val="00230C11"/>
    <w:rsid w:val="002315B5"/>
    <w:rsid w:val="00232367"/>
    <w:rsid w:val="00232E0D"/>
    <w:rsid w:val="002363A3"/>
    <w:rsid w:val="00237297"/>
    <w:rsid w:val="00240695"/>
    <w:rsid w:val="00240A01"/>
    <w:rsid w:val="00243529"/>
    <w:rsid w:val="00244E0D"/>
    <w:rsid w:val="00253748"/>
    <w:rsid w:val="00253FD3"/>
    <w:rsid w:val="00254BC8"/>
    <w:rsid w:val="00257163"/>
    <w:rsid w:val="002571B1"/>
    <w:rsid w:val="002628C1"/>
    <w:rsid w:val="002645DC"/>
    <w:rsid w:val="002650E6"/>
    <w:rsid w:val="00267613"/>
    <w:rsid w:val="00270C06"/>
    <w:rsid w:val="00271915"/>
    <w:rsid w:val="00272287"/>
    <w:rsid w:val="00276705"/>
    <w:rsid w:val="00277E20"/>
    <w:rsid w:val="00281076"/>
    <w:rsid w:val="00281097"/>
    <w:rsid w:val="002830D7"/>
    <w:rsid w:val="00284AA5"/>
    <w:rsid w:val="00286E37"/>
    <w:rsid w:val="00287998"/>
    <w:rsid w:val="002911E7"/>
    <w:rsid w:val="00292CA5"/>
    <w:rsid w:val="0029350F"/>
    <w:rsid w:val="002936B2"/>
    <w:rsid w:val="00296CF8"/>
    <w:rsid w:val="0029712D"/>
    <w:rsid w:val="002A028A"/>
    <w:rsid w:val="002A1929"/>
    <w:rsid w:val="002A53C0"/>
    <w:rsid w:val="002A66F2"/>
    <w:rsid w:val="002A688E"/>
    <w:rsid w:val="002A73F6"/>
    <w:rsid w:val="002B09D5"/>
    <w:rsid w:val="002B1E64"/>
    <w:rsid w:val="002B3964"/>
    <w:rsid w:val="002B7B5A"/>
    <w:rsid w:val="002C0DF8"/>
    <w:rsid w:val="002C1202"/>
    <w:rsid w:val="002C2B4F"/>
    <w:rsid w:val="002C2FEF"/>
    <w:rsid w:val="002C343A"/>
    <w:rsid w:val="002C4086"/>
    <w:rsid w:val="002D3DF6"/>
    <w:rsid w:val="002E0B33"/>
    <w:rsid w:val="002E3E5A"/>
    <w:rsid w:val="002E54EB"/>
    <w:rsid w:val="002E5FAE"/>
    <w:rsid w:val="002E682F"/>
    <w:rsid w:val="002F0E22"/>
    <w:rsid w:val="002F2CD7"/>
    <w:rsid w:val="002F39DC"/>
    <w:rsid w:val="002F3B70"/>
    <w:rsid w:val="002F480A"/>
    <w:rsid w:val="002F6D01"/>
    <w:rsid w:val="002F77A6"/>
    <w:rsid w:val="00300C1E"/>
    <w:rsid w:val="003010ED"/>
    <w:rsid w:val="00303785"/>
    <w:rsid w:val="003060EE"/>
    <w:rsid w:val="003079DA"/>
    <w:rsid w:val="00307DB2"/>
    <w:rsid w:val="00312AE1"/>
    <w:rsid w:val="00314D69"/>
    <w:rsid w:val="00315936"/>
    <w:rsid w:val="003206B2"/>
    <w:rsid w:val="00322D36"/>
    <w:rsid w:val="00323BC2"/>
    <w:rsid w:val="003251F6"/>
    <w:rsid w:val="0032671E"/>
    <w:rsid w:val="003271F1"/>
    <w:rsid w:val="00327D46"/>
    <w:rsid w:val="003305EB"/>
    <w:rsid w:val="003306E0"/>
    <w:rsid w:val="00332E4D"/>
    <w:rsid w:val="00334ABA"/>
    <w:rsid w:val="00335B07"/>
    <w:rsid w:val="0033641B"/>
    <w:rsid w:val="0033729B"/>
    <w:rsid w:val="003372F5"/>
    <w:rsid w:val="0034186D"/>
    <w:rsid w:val="00342BA2"/>
    <w:rsid w:val="003448D9"/>
    <w:rsid w:val="003449A4"/>
    <w:rsid w:val="00345EF6"/>
    <w:rsid w:val="00346AC7"/>
    <w:rsid w:val="00355276"/>
    <w:rsid w:val="00355935"/>
    <w:rsid w:val="00357B7E"/>
    <w:rsid w:val="00363D4E"/>
    <w:rsid w:val="003654AA"/>
    <w:rsid w:val="003654F0"/>
    <w:rsid w:val="00365886"/>
    <w:rsid w:val="00365931"/>
    <w:rsid w:val="00367DC7"/>
    <w:rsid w:val="003709F4"/>
    <w:rsid w:val="00375C36"/>
    <w:rsid w:val="0038235C"/>
    <w:rsid w:val="0038353C"/>
    <w:rsid w:val="00383C0A"/>
    <w:rsid w:val="0038420A"/>
    <w:rsid w:val="0038615A"/>
    <w:rsid w:val="00387080"/>
    <w:rsid w:val="0038763F"/>
    <w:rsid w:val="00390BF4"/>
    <w:rsid w:val="00390F5C"/>
    <w:rsid w:val="00391A0B"/>
    <w:rsid w:val="003921BD"/>
    <w:rsid w:val="00393B65"/>
    <w:rsid w:val="00396159"/>
    <w:rsid w:val="003A06A7"/>
    <w:rsid w:val="003A06C1"/>
    <w:rsid w:val="003A0EAA"/>
    <w:rsid w:val="003A293A"/>
    <w:rsid w:val="003A4332"/>
    <w:rsid w:val="003A4B90"/>
    <w:rsid w:val="003A5842"/>
    <w:rsid w:val="003A5C7A"/>
    <w:rsid w:val="003B0D37"/>
    <w:rsid w:val="003B1612"/>
    <w:rsid w:val="003B67F4"/>
    <w:rsid w:val="003B6E89"/>
    <w:rsid w:val="003C1FC2"/>
    <w:rsid w:val="003C7AEF"/>
    <w:rsid w:val="003D25D6"/>
    <w:rsid w:val="003D41C5"/>
    <w:rsid w:val="003D4EEE"/>
    <w:rsid w:val="003D5A82"/>
    <w:rsid w:val="003D5BA7"/>
    <w:rsid w:val="003E052B"/>
    <w:rsid w:val="003E3DFB"/>
    <w:rsid w:val="003E46AD"/>
    <w:rsid w:val="003E77DF"/>
    <w:rsid w:val="003E7A3F"/>
    <w:rsid w:val="003E7CC4"/>
    <w:rsid w:val="003F1FE7"/>
    <w:rsid w:val="003F28E9"/>
    <w:rsid w:val="003F3514"/>
    <w:rsid w:val="003F610B"/>
    <w:rsid w:val="003F6184"/>
    <w:rsid w:val="003F7E13"/>
    <w:rsid w:val="004029AF"/>
    <w:rsid w:val="00406D99"/>
    <w:rsid w:val="00411FEF"/>
    <w:rsid w:val="00412114"/>
    <w:rsid w:val="00412DBB"/>
    <w:rsid w:val="004140F0"/>
    <w:rsid w:val="00416D0F"/>
    <w:rsid w:val="0041733A"/>
    <w:rsid w:val="004173AA"/>
    <w:rsid w:val="004173F8"/>
    <w:rsid w:val="00420341"/>
    <w:rsid w:val="00422101"/>
    <w:rsid w:val="00422826"/>
    <w:rsid w:val="004229F4"/>
    <w:rsid w:val="00430709"/>
    <w:rsid w:val="0043133D"/>
    <w:rsid w:val="004324CD"/>
    <w:rsid w:val="004328C8"/>
    <w:rsid w:val="004337AA"/>
    <w:rsid w:val="00435DAB"/>
    <w:rsid w:val="00436051"/>
    <w:rsid w:val="004362DC"/>
    <w:rsid w:val="0043661F"/>
    <w:rsid w:val="004370E3"/>
    <w:rsid w:val="00437B8B"/>
    <w:rsid w:val="00440C1F"/>
    <w:rsid w:val="00442F98"/>
    <w:rsid w:val="00443C6E"/>
    <w:rsid w:val="004472F7"/>
    <w:rsid w:val="00447E5B"/>
    <w:rsid w:val="004506F2"/>
    <w:rsid w:val="00450991"/>
    <w:rsid w:val="00451317"/>
    <w:rsid w:val="004513E1"/>
    <w:rsid w:val="00453852"/>
    <w:rsid w:val="0045460B"/>
    <w:rsid w:val="00456F78"/>
    <w:rsid w:val="0046373D"/>
    <w:rsid w:val="00463E8B"/>
    <w:rsid w:val="00464258"/>
    <w:rsid w:val="00467057"/>
    <w:rsid w:val="0046784E"/>
    <w:rsid w:val="0047384F"/>
    <w:rsid w:val="00477149"/>
    <w:rsid w:val="00477838"/>
    <w:rsid w:val="004851C3"/>
    <w:rsid w:val="00485BEE"/>
    <w:rsid w:val="00485ED9"/>
    <w:rsid w:val="00486D68"/>
    <w:rsid w:val="00487E7E"/>
    <w:rsid w:val="004913B4"/>
    <w:rsid w:val="0049257B"/>
    <w:rsid w:val="00492922"/>
    <w:rsid w:val="00493944"/>
    <w:rsid w:val="00494AD2"/>
    <w:rsid w:val="00496494"/>
    <w:rsid w:val="004A060F"/>
    <w:rsid w:val="004A0D50"/>
    <w:rsid w:val="004A3035"/>
    <w:rsid w:val="004A6381"/>
    <w:rsid w:val="004A6F67"/>
    <w:rsid w:val="004A7C87"/>
    <w:rsid w:val="004B5117"/>
    <w:rsid w:val="004B5AB0"/>
    <w:rsid w:val="004B7284"/>
    <w:rsid w:val="004C0C03"/>
    <w:rsid w:val="004C4029"/>
    <w:rsid w:val="004C4745"/>
    <w:rsid w:val="004C47DD"/>
    <w:rsid w:val="004C5E07"/>
    <w:rsid w:val="004C5FA6"/>
    <w:rsid w:val="004C6CF9"/>
    <w:rsid w:val="004D104D"/>
    <w:rsid w:val="004D440E"/>
    <w:rsid w:val="004D58C3"/>
    <w:rsid w:val="004D5C7D"/>
    <w:rsid w:val="004D7845"/>
    <w:rsid w:val="004E02E1"/>
    <w:rsid w:val="004E0447"/>
    <w:rsid w:val="004E1981"/>
    <w:rsid w:val="004E5C37"/>
    <w:rsid w:val="004E7468"/>
    <w:rsid w:val="004F0E06"/>
    <w:rsid w:val="004F283A"/>
    <w:rsid w:val="004F2D39"/>
    <w:rsid w:val="004F35B8"/>
    <w:rsid w:val="004F3702"/>
    <w:rsid w:val="004F42A9"/>
    <w:rsid w:val="004F49F7"/>
    <w:rsid w:val="004F4C96"/>
    <w:rsid w:val="004F516B"/>
    <w:rsid w:val="004F5462"/>
    <w:rsid w:val="004F6689"/>
    <w:rsid w:val="00501EBB"/>
    <w:rsid w:val="00504F82"/>
    <w:rsid w:val="00505833"/>
    <w:rsid w:val="005124EC"/>
    <w:rsid w:val="00513A51"/>
    <w:rsid w:val="00514537"/>
    <w:rsid w:val="005159FD"/>
    <w:rsid w:val="005165D9"/>
    <w:rsid w:val="005169EE"/>
    <w:rsid w:val="00517798"/>
    <w:rsid w:val="005208A4"/>
    <w:rsid w:val="005218DC"/>
    <w:rsid w:val="00522003"/>
    <w:rsid w:val="00522912"/>
    <w:rsid w:val="00524861"/>
    <w:rsid w:val="00530340"/>
    <w:rsid w:val="005322DF"/>
    <w:rsid w:val="00534CD8"/>
    <w:rsid w:val="0053694E"/>
    <w:rsid w:val="00542FE3"/>
    <w:rsid w:val="00543E2A"/>
    <w:rsid w:val="00544134"/>
    <w:rsid w:val="00544D23"/>
    <w:rsid w:val="00545455"/>
    <w:rsid w:val="00545B7B"/>
    <w:rsid w:val="0055005A"/>
    <w:rsid w:val="00550F8A"/>
    <w:rsid w:val="00552F8E"/>
    <w:rsid w:val="0055395E"/>
    <w:rsid w:val="00553B23"/>
    <w:rsid w:val="00555C99"/>
    <w:rsid w:val="00557113"/>
    <w:rsid w:val="00557308"/>
    <w:rsid w:val="005643BB"/>
    <w:rsid w:val="0056693A"/>
    <w:rsid w:val="0056720E"/>
    <w:rsid w:val="005717DC"/>
    <w:rsid w:val="005730EC"/>
    <w:rsid w:val="00575FBA"/>
    <w:rsid w:val="00577474"/>
    <w:rsid w:val="00577A3D"/>
    <w:rsid w:val="0058050C"/>
    <w:rsid w:val="0058204B"/>
    <w:rsid w:val="00585731"/>
    <w:rsid w:val="00585EBA"/>
    <w:rsid w:val="00586E75"/>
    <w:rsid w:val="00587B04"/>
    <w:rsid w:val="00590C63"/>
    <w:rsid w:val="0059183C"/>
    <w:rsid w:val="00593FAB"/>
    <w:rsid w:val="00595286"/>
    <w:rsid w:val="005A01A4"/>
    <w:rsid w:val="005A0CBF"/>
    <w:rsid w:val="005B0ADF"/>
    <w:rsid w:val="005B3D70"/>
    <w:rsid w:val="005B57D7"/>
    <w:rsid w:val="005C1B96"/>
    <w:rsid w:val="005C1FEB"/>
    <w:rsid w:val="005C5E32"/>
    <w:rsid w:val="005D1237"/>
    <w:rsid w:val="005D4E20"/>
    <w:rsid w:val="005D7F56"/>
    <w:rsid w:val="005E110D"/>
    <w:rsid w:val="005E4E42"/>
    <w:rsid w:val="005E7427"/>
    <w:rsid w:val="005E7E3B"/>
    <w:rsid w:val="005F17C5"/>
    <w:rsid w:val="005F381B"/>
    <w:rsid w:val="005F43A0"/>
    <w:rsid w:val="005F448A"/>
    <w:rsid w:val="005F5606"/>
    <w:rsid w:val="00605EF9"/>
    <w:rsid w:val="006062FE"/>
    <w:rsid w:val="006064CE"/>
    <w:rsid w:val="00607715"/>
    <w:rsid w:val="00611C00"/>
    <w:rsid w:val="00611F49"/>
    <w:rsid w:val="00616331"/>
    <w:rsid w:val="0061715B"/>
    <w:rsid w:val="0062010B"/>
    <w:rsid w:val="006208F5"/>
    <w:rsid w:val="006222F5"/>
    <w:rsid w:val="00630CD1"/>
    <w:rsid w:val="0063352C"/>
    <w:rsid w:val="00634439"/>
    <w:rsid w:val="00634C2C"/>
    <w:rsid w:val="00641366"/>
    <w:rsid w:val="00641B62"/>
    <w:rsid w:val="00641CF6"/>
    <w:rsid w:val="00643251"/>
    <w:rsid w:val="006443AF"/>
    <w:rsid w:val="00651CD2"/>
    <w:rsid w:val="006549D1"/>
    <w:rsid w:val="006606D9"/>
    <w:rsid w:val="00663C99"/>
    <w:rsid w:val="0066460F"/>
    <w:rsid w:val="00664AB2"/>
    <w:rsid w:val="00665FFA"/>
    <w:rsid w:val="00666D33"/>
    <w:rsid w:val="0066771E"/>
    <w:rsid w:val="00670433"/>
    <w:rsid w:val="00672E46"/>
    <w:rsid w:val="00672E7C"/>
    <w:rsid w:val="00673293"/>
    <w:rsid w:val="00673905"/>
    <w:rsid w:val="006753FE"/>
    <w:rsid w:val="00681715"/>
    <w:rsid w:val="00683536"/>
    <w:rsid w:val="00684A06"/>
    <w:rsid w:val="006861CF"/>
    <w:rsid w:val="006912FA"/>
    <w:rsid w:val="00692471"/>
    <w:rsid w:val="00694094"/>
    <w:rsid w:val="006A032F"/>
    <w:rsid w:val="006A27FE"/>
    <w:rsid w:val="006A49EA"/>
    <w:rsid w:val="006A4EAF"/>
    <w:rsid w:val="006A5329"/>
    <w:rsid w:val="006B131C"/>
    <w:rsid w:val="006B1740"/>
    <w:rsid w:val="006B1846"/>
    <w:rsid w:val="006C5485"/>
    <w:rsid w:val="006D3D4C"/>
    <w:rsid w:val="006D3EF1"/>
    <w:rsid w:val="006D4FF5"/>
    <w:rsid w:val="006D59BE"/>
    <w:rsid w:val="006E286A"/>
    <w:rsid w:val="006E2AE9"/>
    <w:rsid w:val="006E3670"/>
    <w:rsid w:val="006E37D6"/>
    <w:rsid w:val="006E503F"/>
    <w:rsid w:val="006E5642"/>
    <w:rsid w:val="006E7FA8"/>
    <w:rsid w:val="006F3FE9"/>
    <w:rsid w:val="006F684B"/>
    <w:rsid w:val="006F733C"/>
    <w:rsid w:val="00701B95"/>
    <w:rsid w:val="0070251E"/>
    <w:rsid w:val="00706257"/>
    <w:rsid w:val="00706FA1"/>
    <w:rsid w:val="007115F8"/>
    <w:rsid w:val="00711610"/>
    <w:rsid w:val="00711F3C"/>
    <w:rsid w:val="00712CE8"/>
    <w:rsid w:val="0071317C"/>
    <w:rsid w:val="00713603"/>
    <w:rsid w:val="007156AC"/>
    <w:rsid w:val="00716023"/>
    <w:rsid w:val="0072323E"/>
    <w:rsid w:val="007237B2"/>
    <w:rsid w:val="00723AA2"/>
    <w:rsid w:val="00724281"/>
    <w:rsid w:val="00726886"/>
    <w:rsid w:val="00726E75"/>
    <w:rsid w:val="00730FCB"/>
    <w:rsid w:val="00736C7D"/>
    <w:rsid w:val="00743B61"/>
    <w:rsid w:val="00743D20"/>
    <w:rsid w:val="00747CBE"/>
    <w:rsid w:val="007514B9"/>
    <w:rsid w:val="007516F5"/>
    <w:rsid w:val="00752C45"/>
    <w:rsid w:val="00753844"/>
    <w:rsid w:val="0076101E"/>
    <w:rsid w:val="00761036"/>
    <w:rsid w:val="007613B9"/>
    <w:rsid w:val="00762783"/>
    <w:rsid w:val="007639BD"/>
    <w:rsid w:val="007640FB"/>
    <w:rsid w:val="00765219"/>
    <w:rsid w:val="00767FBD"/>
    <w:rsid w:val="007740C9"/>
    <w:rsid w:val="00774713"/>
    <w:rsid w:val="00776C5A"/>
    <w:rsid w:val="00782E7E"/>
    <w:rsid w:val="00793E66"/>
    <w:rsid w:val="007961DF"/>
    <w:rsid w:val="007A234C"/>
    <w:rsid w:val="007A3944"/>
    <w:rsid w:val="007A7B93"/>
    <w:rsid w:val="007B57B6"/>
    <w:rsid w:val="007C1ED8"/>
    <w:rsid w:val="007C2009"/>
    <w:rsid w:val="007C2228"/>
    <w:rsid w:val="007C4472"/>
    <w:rsid w:val="007C6AB3"/>
    <w:rsid w:val="007C7082"/>
    <w:rsid w:val="007C7B75"/>
    <w:rsid w:val="007C7C56"/>
    <w:rsid w:val="007D29E8"/>
    <w:rsid w:val="007D3BBA"/>
    <w:rsid w:val="007D5E3D"/>
    <w:rsid w:val="007D728A"/>
    <w:rsid w:val="007D7C96"/>
    <w:rsid w:val="007E0390"/>
    <w:rsid w:val="007E059D"/>
    <w:rsid w:val="007E0C89"/>
    <w:rsid w:val="007E7E05"/>
    <w:rsid w:val="007E7F4C"/>
    <w:rsid w:val="007F0C74"/>
    <w:rsid w:val="007F0F48"/>
    <w:rsid w:val="007F24E2"/>
    <w:rsid w:val="007F25CF"/>
    <w:rsid w:val="007F4F57"/>
    <w:rsid w:val="007F6D45"/>
    <w:rsid w:val="007F7BA4"/>
    <w:rsid w:val="007F7DA5"/>
    <w:rsid w:val="00800E72"/>
    <w:rsid w:val="00801ADE"/>
    <w:rsid w:val="0080207A"/>
    <w:rsid w:val="0080273A"/>
    <w:rsid w:val="00802A9C"/>
    <w:rsid w:val="00802B96"/>
    <w:rsid w:val="00803D04"/>
    <w:rsid w:val="0080554E"/>
    <w:rsid w:val="00805CA9"/>
    <w:rsid w:val="00806E0D"/>
    <w:rsid w:val="00810944"/>
    <w:rsid w:val="00811181"/>
    <w:rsid w:val="00814495"/>
    <w:rsid w:val="0082008C"/>
    <w:rsid w:val="00820152"/>
    <w:rsid w:val="0082254E"/>
    <w:rsid w:val="0082330C"/>
    <w:rsid w:val="008237F8"/>
    <w:rsid w:val="00825083"/>
    <w:rsid w:val="0082798D"/>
    <w:rsid w:val="0083034B"/>
    <w:rsid w:val="00832A31"/>
    <w:rsid w:val="00841468"/>
    <w:rsid w:val="00842209"/>
    <w:rsid w:val="00842F39"/>
    <w:rsid w:val="00844E6C"/>
    <w:rsid w:val="00846501"/>
    <w:rsid w:val="008468B7"/>
    <w:rsid w:val="00847734"/>
    <w:rsid w:val="00847BDD"/>
    <w:rsid w:val="0085142C"/>
    <w:rsid w:val="008520EC"/>
    <w:rsid w:val="00852BE9"/>
    <w:rsid w:val="00853756"/>
    <w:rsid w:val="00855AAD"/>
    <w:rsid w:val="00855CA3"/>
    <w:rsid w:val="00861E86"/>
    <w:rsid w:val="00861EC9"/>
    <w:rsid w:val="00862F6F"/>
    <w:rsid w:val="00863A7D"/>
    <w:rsid w:val="008648C0"/>
    <w:rsid w:val="00865C65"/>
    <w:rsid w:val="00866570"/>
    <w:rsid w:val="0087070C"/>
    <w:rsid w:val="00871D7C"/>
    <w:rsid w:val="008734EB"/>
    <w:rsid w:val="00877A88"/>
    <w:rsid w:val="0088071F"/>
    <w:rsid w:val="00884CAE"/>
    <w:rsid w:val="00886716"/>
    <w:rsid w:val="00890E0D"/>
    <w:rsid w:val="008913D6"/>
    <w:rsid w:val="008916BC"/>
    <w:rsid w:val="00896389"/>
    <w:rsid w:val="00897044"/>
    <w:rsid w:val="008A0B15"/>
    <w:rsid w:val="008A0EED"/>
    <w:rsid w:val="008A517F"/>
    <w:rsid w:val="008A5328"/>
    <w:rsid w:val="008A76DE"/>
    <w:rsid w:val="008A78F8"/>
    <w:rsid w:val="008B02FC"/>
    <w:rsid w:val="008B0C14"/>
    <w:rsid w:val="008B40D9"/>
    <w:rsid w:val="008B6626"/>
    <w:rsid w:val="008B66CF"/>
    <w:rsid w:val="008C0E9A"/>
    <w:rsid w:val="008C15D4"/>
    <w:rsid w:val="008C1EBB"/>
    <w:rsid w:val="008C5072"/>
    <w:rsid w:val="008D0610"/>
    <w:rsid w:val="008D0704"/>
    <w:rsid w:val="008D0BF7"/>
    <w:rsid w:val="008E0452"/>
    <w:rsid w:val="008E0D53"/>
    <w:rsid w:val="008E1F40"/>
    <w:rsid w:val="008E2C23"/>
    <w:rsid w:val="008E54C6"/>
    <w:rsid w:val="008E6A08"/>
    <w:rsid w:val="008F02E6"/>
    <w:rsid w:val="008F1DDC"/>
    <w:rsid w:val="008F2695"/>
    <w:rsid w:val="008F41DC"/>
    <w:rsid w:val="008F5469"/>
    <w:rsid w:val="008F5A38"/>
    <w:rsid w:val="008F5B28"/>
    <w:rsid w:val="00903728"/>
    <w:rsid w:val="00904C14"/>
    <w:rsid w:val="00904CA5"/>
    <w:rsid w:val="00905132"/>
    <w:rsid w:val="00905189"/>
    <w:rsid w:val="00906BE0"/>
    <w:rsid w:val="009076B1"/>
    <w:rsid w:val="00912F07"/>
    <w:rsid w:val="00914481"/>
    <w:rsid w:val="00917686"/>
    <w:rsid w:val="009227ED"/>
    <w:rsid w:val="00924872"/>
    <w:rsid w:val="00925789"/>
    <w:rsid w:val="0092600B"/>
    <w:rsid w:val="0093054A"/>
    <w:rsid w:val="00935DB4"/>
    <w:rsid w:val="00936E0C"/>
    <w:rsid w:val="00940C11"/>
    <w:rsid w:val="00940C25"/>
    <w:rsid w:val="00941DEF"/>
    <w:rsid w:val="00943566"/>
    <w:rsid w:val="00945CD5"/>
    <w:rsid w:val="00951B10"/>
    <w:rsid w:val="00953997"/>
    <w:rsid w:val="00954E0A"/>
    <w:rsid w:val="00955258"/>
    <w:rsid w:val="00956703"/>
    <w:rsid w:val="00957149"/>
    <w:rsid w:val="009579B6"/>
    <w:rsid w:val="00962B04"/>
    <w:rsid w:val="009676E7"/>
    <w:rsid w:val="00967B46"/>
    <w:rsid w:val="00967FCE"/>
    <w:rsid w:val="009713F2"/>
    <w:rsid w:val="0097415F"/>
    <w:rsid w:val="0097590A"/>
    <w:rsid w:val="00976B5D"/>
    <w:rsid w:val="009870BC"/>
    <w:rsid w:val="009876C5"/>
    <w:rsid w:val="0098793C"/>
    <w:rsid w:val="00987B66"/>
    <w:rsid w:val="009906EE"/>
    <w:rsid w:val="00990E17"/>
    <w:rsid w:val="00991A2D"/>
    <w:rsid w:val="009935D9"/>
    <w:rsid w:val="00995E20"/>
    <w:rsid w:val="00995F05"/>
    <w:rsid w:val="00996A3D"/>
    <w:rsid w:val="009A353D"/>
    <w:rsid w:val="009B0C1C"/>
    <w:rsid w:val="009B3D60"/>
    <w:rsid w:val="009B4F24"/>
    <w:rsid w:val="009C0B77"/>
    <w:rsid w:val="009C3C0C"/>
    <w:rsid w:val="009C44D8"/>
    <w:rsid w:val="009C4F42"/>
    <w:rsid w:val="009C7D17"/>
    <w:rsid w:val="009D1490"/>
    <w:rsid w:val="009D17F7"/>
    <w:rsid w:val="009D24D9"/>
    <w:rsid w:val="009D48A4"/>
    <w:rsid w:val="009D6995"/>
    <w:rsid w:val="009E0C56"/>
    <w:rsid w:val="009E0E4C"/>
    <w:rsid w:val="009E1264"/>
    <w:rsid w:val="009E1B47"/>
    <w:rsid w:val="009E3753"/>
    <w:rsid w:val="009E3A46"/>
    <w:rsid w:val="009E67CB"/>
    <w:rsid w:val="009E7F26"/>
    <w:rsid w:val="009F27BF"/>
    <w:rsid w:val="009F2DD1"/>
    <w:rsid w:val="009F5768"/>
    <w:rsid w:val="009F7115"/>
    <w:rsid w:val="00A0089D"/>
    <w:rsid w:val="00A01196"/>
    <w:rsid w:val="00A014BF"/>
    <w:rsid w:val="00A0167A"/>
    <w:rsid w:val="00A0186E"/>
    <w:rsid w:val="00A0207D"/>
    <w:rsid w:val="00A02515"/>
    <w:rsid w:val="00A03765"/>
    <w:rsid w:val="00A07128"/>
    <w:rsid w:val="00A0743C"/>
    <w:rsid w:val="00A07482"/>
    <w:rsid w:val="00A108FB"/>
    <w:rsid w:val="00A10ECA"/>
    <w:rsid w:val="00A10F5D"/>
    <w:rsid w:val="00A1344F"/>
    <w:rsid w:val="00A13F5F"/>
    <w:rsid w:val="00A1587A"/>
    <w:rsid w:val="00A15ED1"/>
    <w:rsid w:val="00A16EAE"/>
    <w:rsid w:val="00A20BFB"/>
    <w:rsid w:val="00A20D98"/>
    <w:rsid w:val="00A216F8"/>
    <w:rsid w:val="00A2247B"/>
    <w:rsid w:val="00A23824"/>
    <w:rsid w:val="00A246E4"/>
    <w:rsid w:val="00A27C3A"/>
    <w:rsid w:val="00A31FB7"/>
    <w:rsid w:val="00A372E4"/>
    <w:rsid w:val="00A40CEB"/>
    <w:rsid w:val="00A42955"/>
    <w:rsid w:val="00A45CAA"/>
    <w:rsid w:val="00A47B27"/>
    <w:rsid w:val="00A53162"/>
    <w:rsid w:val="00A54BCA"/>
    <w:rsid w:val="00A57B99"/>
    <w:rsid w:val="00A605B3"/>
    <w:rsid w:val="00A61F5C"/>
    <w:rsid w:val="00A63A78"/>
    <w:rsid w:val="00A64124"/>
    <w:rsid w:val="00A6503D"/>
    <w:rsid w:val="00A66278"/>
    <w:rsid w:val="00A671E6"/>
    <w:rsid w:val="00A70B67"/>
    <w:rsid w:val="00A71CC5"/>
    <w:rsid w:val="00A76639"/>
    <w:rsid w:val="00A76703"/>
    <w:rsid w:val="00A778A2"/>
    <w:rsid w:val="00A84437"/>
    <w:rsid w:val="00A87126"/>
    <w:rsid w:val="00A877C9"/>
    <w:rsid w:val="00A879A9"/>
    <w:rsid w:val="00A90526"/>
    <w:rsid w:val="00A90E6A"/>
    <w:rsid w:val="00A926D6"/>
    <w:rsid w:val="00A9356C"/>
    <w:rsid w:val="00A93E1D"/>
    <w:rsid w:val="00AA0023"/>
    <w:rsid w:val="00AA10AE"/>
    <w:rsid w:val="00AA220A"/>
    <w:rsid w:val="00AA2453"/>
    <w:rsid w:val="00AA4CAA"/>
    <w:rsid w:val="00AA5C46"/>
    <w:rsid w:val="00AA7365"/>
    <w:rsid w:val="00AA77C7"/>
    <w:rsid w:val="00AB00D6"/>
    <w:rsid w:val="00AB1204"/>
    <w:rsid w:val="00AB27FA"/>
    <w:rsid w:val="00AB5AD4"/>
    <w:rsid w:val="00AC29D9"/>
    <w:rsid w:val="00AC41F5"/>
    <w:rsid w:val="00AC7258"/>
    <w:rsid w:val="00AD2783"/>
    <w:rsid w:val="00AD338F"/>
    <w:rsid w:val="00AD47AE"/>
    <w:rsid w:val="00AD4BEC"/>
    <w:rsid w:val="00AD7FDF"/>
    <w:rsid w:val="00AE1B37"/>
    <w:rsid w:val="00AE2D44"/>
    <w:rsid w:val="00AE66A9"/>
    <w:rsid w:val="00AE6C6B"/>
    <w:rsid w:val="00AF2C95"/>
    <w:rsid w:val="00AF486A"/>
    <w:rsid w:val="00AF6441"/>
    <w:rsid w:val="00AF75CA"/>
    <w:rsid w:val="00B0183D"/>
    <w:rsid w:val="00B059A1"/>
    <w:rsid w:val="00B0709A"/>
    <w:rsid w:val="00B0732A"/>
    <w:rsid w:val="00B107D9"/>
    <w:rsid w:val="00B12C33"/>
    <w:rsid w:val="00B13226"/>
    <w:rsid w:val="00B15B0E"/>
    <w:rsid w:val="00B251AC"/>
    <w:rsid w:val="00B25A7F"/>
    <w:rsid w:val="00B25D84"/>
    <w:rsid w:val="00B2642A"/>
    <w:rsid w:val="00B30F1E"/>
    <w:rsid w:val="00B35B33"/>
    <w:rsid w:val="00B36E7E"/>
    <w:rsid w:val="00B37F8E"/>
    <w:rsid w:val="00B40F06"/>
    <w:rsid w:val="00B419D2"/>
    <w:rsid w:val="00B41C8E"/>
    <w:rsid w:val="00B43F54"/>
    <w:rsid w:val="00B47466"/>
    <w:rsid w:val="00B509D8"/>
    <w:rsid w:val="00B5459E"/>
    <w:rsid w:val="00B55226"/>
    <w:rsid w:val="00B5624D"/>
    <w:rsid w:val="00B60C51"/>
    <w:rsid w:val="00B61C29"/>
    <w:rsid w:val="00B644B2"/>
    <w:rsid w:val="00B65157"/>
    <w:rsid w:val="00B71977"/>
    <w:rsid w:val="00B72AB6"/>
    <w:rsid w:val="00B76A01"/>
    <w:rsid w:val="00B77B2D"/>
    <w:rsid w:val="00B77C00"/>
    <w:rsid w:val="00B80714"/>
    <w:rsid w:val="00B812A3"/>
    <w:rsid w:val="00B82901"/>
    <w:rsid w:val="00B868C1"/>
    <w:rsid w:val="00B87EB3"/>
    <w:rsid w:val="00B93B7B"/>
    <w:rsid w:val="00B93BC6"/>
    <w:rsid w:val="00B970CE"/>
    <w:rsid w:val="00B97982"/>
    <w:rsid w:val="00BA045D"/>
    <w:rsid w:val="00BA44E4"/>
    <w:rsid w:val="00BA601A"/>
    <w:rsid w:val="00BA64D1"/>
    <w:rsid w:val="00BA7712"/>
    <w:rsid w:val="00BA7D0F"/>
    <w:rsid w:val="00BB243D"/>
    <w:rsid w:val="00BB44DF"/>
    <w:rsid w:val="00BB50FB"/>
    <w:rsid w:val="00BB5AE4"/>
    <w:rsid w:val="00BB77AC"/>
    <w:rsid w:val="00BB7AE9"/>
    <w:rsid w:val="00BC097A"/>
    <w:rsid w:val="00BC122C"/>
    <w:rsid w:val="00BC6D2E"/>
    <w:rsid w:val="00BC77C2"/>
    <w:rsid w:val="00BD0CE1"/>
    <w:rsid w:val="00BD3162"/>
    <w:rsid w:val="00BD3AEC"/>
    <w:rsid w:val="00BE424E"/>
    <w:rsid w:val="00BE425C"/>
    <w:rsid w:val="00BE4299"/>
    <w:rsid w:val="00BE4575"/>
    <w:rsid w:val="00BE5447"/>
    <w:rsid w:val="00BE545A"/>
    <w:rsid w:val="00BE67D4"/>
    <w:rsid w:val="00BE7417"/>
    <w:rsid w:val="00BF07B9"/>
    <w:rsid w:val="00BF28FC"/>
    <w:rsid w:val="00BF4370"/>
    <w:rsid w:val="00BF468F"/>
    <w:rsid w:val="00BF566B"/>
    <w:rsid w:val="00BF6336"/>
    <w:rsid w:val="00BF7896"/>
    <w:rsid w:val="00C02EAF"/>
    <w:rsid w:val="00C06374"/>
    <w:rsid w:val="00C06728"/>
    <w:rsid w:val="00C06E54"/>
    <w:rsid w:val="00C07B52"/>
    <w:rsid w:val="00C10155"/>
    <w:rsid w:val="00C1235B"/>
    <w:rsid w:val="00C12ACC"/>
    <w:rsid w:val="00C131F4"/>
    <w:rsid w:val="00C150CD"/>
    <w:rsid w:val="00C15F07"/>
    <w:rsid w:val="00C16D11"/>
    <w:rsid w:val="00C176E8"/>
    <w:rsid w:val="00C21BA1"/>
    <w:rsid w:val="00C21C08"/>
    <w:rsid w:val="00C22BC2"/>
    <w:rsid w:val="00C2381B"/>
    <w:rsid w:val="00C23D85"/>
    <w:rsid w:val="00C24B86"/>
    <w:rsid w:val="00C25D12"/>
    <w:rsid w:val="00C25DC9"/>
    <w:rsid w:val="00C26B35"/>
    <w:rsid w:val="00C32E47"/>
    <w:rsid w:val="00C335AC"/>
    <w:rsid w:val="00C34549"/>
    <w:rsid w:val="00C35AF9"/>
    <w:rsid w:val="00C35FCB"/>
    <w:rsid w:val="00C4027A"/>
    <w:rsid w:val="00C43ACD"/>
    <w:rsid w:val="00C450FF"/>
    <w:rsid w:val="00C45CCD"/>
    <w:rsid w:val="00C47BBB"/>
    <w:rsid w:val="00C50369"/>
    <w:rsid w:val="00C5096E"/>
    <w:rsid w:val="00C537AE"/>
    <w:rsid w:val="00C544A6"/>
    <w:rsid w:val="00C573AE"/>
    <w:rsid w:val="00C62F4E"/>
    <w:rsid w:val="00C6359B"/>
    <w:rsid w:val="00C67212"/>
    <w:rsid w:val="00C67435"/>
    <w:rsid w:val="00C70241"/>
    <w:rsid w:val="00C7086A"/>
    <w:rsid w:val="00C7172D"/>
    <w:rsid w:val="00C73019"/>
    <w:rsid w:val="00C731A9"/>
    <w:rsid w:val="00C73775"/>
    <w:rsid w:val="00C766B2"/>
    <w:rsid w:val="00C776FB"/>
    <w:rsid w:val="00C77782"/>
    <w:rsid w:val="00C81595"/>
    <w:rsid w:val="00C8328D"/>
    <w:rsid w:val="00C83E72"/>
    <w:rsid w:val="00C84BB6"/>
    <w:rsid w:val="00C8681E"/>
    <w:rsid w:val="00C86C04"/>
    <w:rsid w:val="00C8717D"/>
    <w:rsid w:val="00C9030B"/>
    <w:rsid w:val="00C92DAE"/>
    <w:rsid w:val="00C94968"/>
    <w:rsid w:val="00C962C7"/>
    <w:rsid w:val="00C9796B"/>
    <w:rsid w:val="00CA17CA"/>
    <w:rsid w:val="00CA3E54"/>
    <w:rsid w:val="00CA41A6"/>
    <w:rsid w:val="00CA4594"/>
    <w:rsid w:val="00CA4A03"/>
    <w:rsid w:val="00CA6401"/>
    <w:rsid w:val="00CA6445"/>
    <w:rsid w:val="00CB12FD"/>
    <w:rsid w:val="00CB1E1D"/>
    <w:rsid w:val="00CB1E74"/>
    <w:rsid w:val="00CB30D5"/>
    <w:rsid w:val="00CB3210"/>
    <w:rsid w:val="00CB7A47"/>
    <w:rsid w:val="00CB7EDA"/>
    <w:rsid w:val="00CB7F32"/>
    <w:rsid w:val="00CC0450"/>
    <w:rsid w:val="00CC264B"/>
    <w:rsid w:val="00CC2A68"/>
    <w:rsid w:val="00CC6072"/>
    <w:rsid w:val="00CC6E89"/>
    <w:rsid w:val="00CC79AD"/>
    <w:rsid w:val="00CD421B"/>
    <w:rsid w:val="00CD442A"/>
    <w:rsid w:val="00CD634D"/>
    <w:rsid w:val="00CD645C"/>
    <w:rsid w:val="00CD76B0"/>
    <w:rsid w:val="00CE0684"/>
    <w:rsid w:val="00CE1C64"/>
    <w:rsid w:val="00CE1E3E"/>
    <w:rsid w:val="00CE21E2"/>
    <w:rsid w:val="00CE33EE"/>
    <w:rsid w:val="00CE3E91"/>
    <w:rsid w:val="00CE4305"/>
    <w:rsid w:val="00CE5F02"/>
    <w:rsid w:val="00CE6CC3"/>
    <w:rsid w:val="00CF1C85"/>
    <w:rsid w:val="00CF1F0D"/>
    <w:rsid w:val="00CF3B19"/>
    <w:rsid w:val="00CF4EA1"/>
    <w:rsid w:val="00CF7266"/>
    <w:rsid w:val="00D00A88"/>
    <w:rsid w:val="00D027B5"/>
    <w:rsid w:val="00D05B39"/>
    <w:rsid w:val="00D05D50"/>
    <w:rsid w:val="00D138B9"/>
    <w:rsid w:val="00D13EA0"/>
    <w:rsid w:val="00D1613B"/>
    <w:rsid w:val="00D2037E"/>
    <w:rsid w:val="00D24584"/>
    <w:rsid w:val="00D2746E"/>
    <w:rsid w:val="00D3043F"/>
    <w:rsid w:val="00D304F6"/>
    <w:rsid w:val="00D31073"/>
    <w:rsid w:val="00D31DAF"/>
    <w:rsid w:val="00D33359"/>
    <w:rsid w:val="00D3661E"/>
    <w:rsid w:val="00D40EFC"/>
    <w:rsid w:val="00D42E30"/>
    <w:rsid w:val="00D4409D"/>
    <w:rsid w:val="00D540F8"/>
    <w:rsid w:val="00D55C04"/>
    <w:rsid w:val="00D55D19"/>
    <w:rsid w:val="00D56076"/>
    <w:rsid w:val="00D57A59"/>
    <w:rsid w:val="00D6207C"/>
    <w:rsid w:val="00D645C1"/>
    <w:rsid w:val="00D64B6B"/>
    <w:rsid w:val="00D64DC2"/>
    <w:rsid w:val="00D6593F"/>
    <w:rsid w:val="00D76856"/>
    <w:rsid w:val="00D76F9F"/>
    <w:rsid w:val="00D810F7"/>
    <w:rsid w:val="00D83EBC"/>
    <w:rsid w:val="00D84383"/>
    <w:rsid w:val="00D948F8"/>
    <w:rsid w:val="00DA0B56"/>
    <w:rsid w:val="00DA0B6D"/>
    <w:rsid w:val="00DA15EA"/>
    <w:rsid w:val="00DA2E79"/>
    <w:rsid w:val="00DA4779"/>
    <w:rsid w:val="00DA5457"/>
    <w:rsid w:val="00DA60EA"/>
    <w:rsid w:val="00DA6BED"/>
    <w:rsid w:val="00DB1148"/>
    <w:rsid w:val="00DB165B"/>
    <w:rsid w:val="00DB3298"/>
    <w:rsid w:val="00DB3538"/>
    <w:rsid w:val="00DB63CE"/>
    <w:rsid w:val="00DB6409"/>
    <w:rsid w:val="00DB693C"/>
    <w:rsid w:val="00DC3B6F"/>
    <w:rsid w:val="00DC63B1"/>
    <w:rsid w:val="00DD0E50"/>
    <w:rsid w:val="00DD2123"/>
    <w:rsid w:val="00DD5C75"/>
    <w:rsid w:val="00DE409C"/>
    <w:rsid w:val="00DE480B"/>
    <w:rsid w:val="00DE4FC1"/>
    <w:rsid w:val="00DE6567"/>
    <w:rsid w:val="00DE717C"/>
    <w:rsid w:val="00DF59F3"/>
    <w:rsid w:val="00DF60E8"/>
    <w:rsid w:val="00DF7379"/>
    <w:rsid w:val="00DF754E"/>
    <w:rsid w:val="00E0021F"/>
    <w:rsid w:val="00E00A1D"/>
    <w:rsid w:val="00E03A4B"/>
    <w:rsid w:val="00E05CDE"/>
    <w:rsid w:val="00E077B2"/>
    <w:rsid w:val="00E10269"/>
    <w:rsid w:val="00E10671"/>
    <w:rsid w:val="00E113A7"/>
    <w:rsid w:val="00E116DB"/>
    <w:rsid w:val="00E11EDC"/>
    <w:rsid w:val="00E160D8"/>
    <w:rsid w:val="00E164D7"/>
    <w:rsid w:val="00E17B49"/>
    <w:rsid w:val="00E17ECF"/>
    <w:rsid w:val="00E2103E"/>
    <w:rsid w:val="00E21A7B"/>
    <w:rsid w:val="00E24C35"/>
    <w:rsid w:val="00E2718C"/>
    <w:rsid w:val="00E32CE3"/>
    <w:rsid w:val="00E3350A"/>
    <w:rsid w:val="00E34755"/>
    <w:rsid w:val="00E34B5F"/>
    <w:rsid w:val="00E3780B"/>
    <w:rsid w:val="00E40873"/>
    <w:rsid w:val="00E4294D"/>
    <w:rsid w:val="00E42DA0"/>
    <w:rsid w:val="00E4315D"/>
    <w:rsid w:val="00E501CD"/>
    <w:rsid w:val="00E506D3"/>
    <w:rsid w:val="00E5100C"/>
    <w:rsid w:val="00E5368A"/>
    <w:rsid w:val="00E53FC9"/>
    <w:rsid w:val="00E553E3"/>
    <w:rsid w:val="00E56E5A"/>
    <w:rsid w:val="00E57C9A"/>
    <w:rsid w:val="00E6039C"/>
    <w:rsid w:val="00E60A45"/>
    <w:rsid w:val="00E6112F"/>
    <w:rsid w:val="00E61A27"/>
    <w:rsid w:val="00E62C5F"/>
    <w:rsid w:val="00E63C25"/>
    <w:rsid w:val="00E63E5A"/>
    <w:rsid w:val="00E64712"/>
    <w:rsid w:val="00E648F3"/>
    <w:rsid w:val="00E655AF"/>
    <w:rsid w:val="00E675A1"/>
    <w:rsid w:val="00E70119"/>
    <w:rsid w:val="00E70538"/>
    <w:rsid w:val="00E707FF"/>
    <w:rsid w:val="00E71295"/>
    <w:rsid w:val="00E71423"/>
    <w:rsid w:val="00E72216"/>
    <w:rsid w:val="00E72FBC"/>
    <w:rsid w:val="00E77147"/>
    <w:rsid w:val="00E77DEB"/>
    <w:rsid w:val="00E80496"/>
    <w:rsid w:val="00E815B0"/>
    <w:rsid w:val="00E8608A"/>
    <w:rsid w:val="00E90F5D"/>
    <w:rsid w:val="00E91CCF"/>
    <w:rsid w:val="00E95CE3"/>
    <w:rsid w:val="00EA0201"/>
    <w:rsid w:val="00EA0466"/>
    <w:rsid w:val="00EA05BA"/>
    <w:rsid w:val="00EA13C2"/>
    <w:rsid w:val="00EA1486"/>
    <w:rsid w:val="00EA265A"/>
    <w:rsid w:val="00EA2A87"/>
    <w:rsid w:val="00EA3186"/>
    <w:rsid w:val="00EB1826"/>
    <w:rsid w:val="00EB7AC1"/>
    <w:rsid w:val="00EB7B09"/>
    <w:rsid w:val="00EC0E1F"/>
    <w:rsid w:val="00EC10BB"/>
    <w:rsid w:val="00EC303A"/>
    <w:rsid w:val="00EC5EAD"/>
    <w:rsid w:val="00EC5F83"/>
    <w:rsid w:val="00EC6816"/>
    <w:rsid w:val="00ED0491"/>
    <w:rsid w:val="00ED3026"/>
    <w:rsid w:val="00EE0C73"/>
    <w:rsid w:val="00EE1B97"/>
    <w:rsid w:val="00EE2D4B"/>
    <w:rsid w:val="00EE3CA4"/>
    <w:rsid w:val="00EE4374"/>
    <w:rsid w:val="00EE5810"/>
    <w:rsid w:val="00EE6326"/>
    <w:rsid w:val="00EE79AC"/>
    <w:rsid w:val="00EF3DF2"/>
    <w:rsid w:val="00F01EF8"/>
    <w:rsid w:val="00F02750"/>
    <w:rsid w:val="00F03E9F"/>
    <w:rsid w:val="00F05FBE"/>
    <w:rsid w:val="00F064FD"/>
    <w:rsid w:val="00F07FF2"/>
    <w:rsid w:val="00F10B33"/>
    <w:rsid w:val="00F11761"/>
    <w:rsid w:val="00F123C7"/>
    <w:rsid w:val="00F126AD"/>
    <w:rsid w:val="00F12CE6"/>
    <w:rsid w:val="00F13F9F"/>
    <w:rsid w:val="00F141F1"/>
    <w:rsid w:val="00F20482"/>
    <w:rsid w:val="00F211CC"/>
    <w:rsid w:val="00F2276F"/>
    <w:rsid w:val="00F22F92"/>
    <w:rsid w:val="00F236E8"/>
    <w:rsid w:val="00F25EFA"/>
    <w:rsid w:val="00F26331"/>
    <w:rsid w:val="00F27692"/>
    <w:rsid w:val="00F31082"/>
    <w:rsid w:val="00F31FF2"/>
    <w:rsid w:val="00F32D9E"/>
    <w:rsid w:val="00F36402"/>
    <w:rsid w:val="00F36E87"/>
    <w:rsid w:val="00F41738"/>
    <w:rsid w:val="00F42A5A"/>
    <w:rsid w:val="00F45FBD"/>
    <w:rsid w:val="00F4602F"/>
    <w:rsid w:val="00F47776"/>
    <w:rsid w:val="00F51D27"/>
    <w:rsid w:val="00F5295F"/>
    <w:rsid w:val="00F555B6"/>
    <w:rsid w:val="00F564F0"/>
    <w:rsid w:val="00F5711E"/>
    <w:rsid w:val="00F57672"/>
    <w:rsid w:val="00F62297"/>
    <w:rsid w:val="00F625DC"/>
    <w:rsid w:val="00F63439"/>
    <w:rsid w:val="00F649C2"/>
    <w:rsid w:val="00F64BCA"/>
    <w:rsid w:val="00F64E8D"/>
    <w:rsid w:val="00F70431"/>
    <w:rsid w:val="00F716C1"/>
    <w:rsid w:val="00F71D64"/>
    <w:rsid w:val="00F74059"/>
    <w:rsid w:val="00F743E6"/>
    <w:rsid w:val="00F7682B"/>
    <w:rsid w:val="00F76A91"/>
    <w:rsid w:val="00F8299B"/>
    <w:rsid w:val="00F83F7D"/>
    <w:rsid w:val="00F863A0"/>
    <w:rsid w:val="00F9553F"/>
    <w:rsid w:val="00F97B81"/>
    <w:rsid w:val="00FA01EE"/>
    <w:rsid w:val="00FA41ED"/>
    <w:rsid w:val="00FB13B1"/>
    <w:rsid w:val="00FB179E"/>
    <w:rsid w:val="00FB1C56"/>
    <w:rsid w:val="00FB1D41"/>
    <w:rsid w:val="00FB2736"/>
    <w:rsid w:val="00FB2CA8"/>
    <w:rsid w:val="00FB645F"/>
    <w:rsid w:val="00FB71F2"/>
    <w:rsid w:val="00FC0DEE"/>
    <w:rsid w:val="00FC1C0B"/>
    <w:rsid w:val="00FC378C"/>
    <w:rsid w:val="00FC4FC3"/>
    <w:rsid w:val="00FD0108"/>
    <w:rsid w:val="00FD5D05"/>
    <w:rsid w:val="00FD5D82"/>
    <w:rsid w:val="00FD629D"/>
    <w:rsid w:val="00FD63B3"/>
    <w:rsid w:val="00FD6EB5"/>
    <w:rsid w:val="00FD707E"/>
    <w:rsid w:val="00FD7115"/>
    <w:rsid w:val="00FD78A4"/>
    <w:rsid w:val="00FE19CF"/>
    <w:rsid w:val="00FE3CC6"/>
    <w:rsid w:val="00FE7089"/>
    <w:rsid w:val="00FE72AD"/>
    <w:rsid w:val="00FE76EF"/>
    <w:rsid w:val="00FF1885"/>
    <w:rsid w:val="00FF1B4C"/>
    <w:rsid w:val="00FF3132"/>
    <w:rsid w:val="00FF5DCF"/>
    <w:rsid w:val="00FF600D"/>
    <w:rsid w:val="00FF6652"/>
    <w:rsid w:val="00FF681C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0D8748"/>
  <w15:docId w15:val="{DC1CAA33-4851-4EBF-85AB-1F7B71FE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2"/>
        <w:szCs w:val="22"/>
        <w:lang w:val="fr-CH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9A4"/>
    <w:pPr>
      <w:spacing w:after="0" w:line="270" w:lineRule="atLeast"/>
    </w:pPr>
    <w:rPr>
      <w:rFonts w:cs="System"/>
      <w:bCs/>
      <w:spacing w:val="2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 w:val="0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EEECE1" w:themeColor="background2"/>
      <w:lang w:val="fr-CH"/>
    </w:rPr>
  </w:style>
  <w:style w:type="paragraph" w:styleId="Kopfzeile">
    <w:name w:val="header"/>
    <w:basedOn w:val="Standard"/>
    <w:link w:val="KopfzeileZchn"/>
    <w:uiPriority w:val="79"/>
    <w:rsid w:val="00D02693"/>
    <w:pPr>
      <w:tabs>
        <w:tab w:val="left" w:pos="5100"/>
        <w:tab w:val="right" w:pos="9967"/>
      </w:tabs>
      <w:spacing w:line="240" w:lineRule="auto"/>
    </w:pPr>
    <w:rPr>
      <w:noProof/>
      <w:sz w:val="13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D02693"/>
    <w:rPr>
      <w:rFonts w:cs="System"/>
      <w:bCs/>
      <w:noProof/>
      <w:spacing w:val="2"/>
      <w:sz w:val="13"/>
      <w:szCs w:val="17"/>
      <w:lang w:val="fr-CH" w:eastAsia="de-CH"/>
    </w:rPr>
  </w:style>
  <w:style w:type="paragraph" w:styleId="Fuzeile">
    <w:name w:val="footer"/>
    <w:basedOn w:val="Standard"/>
    <w:link w:val="FuzeileZchn"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rsid w:val="003359D8"/>
    <w:rPr>
      <w:rFonts w:cs="System"/>
      <w:spacing w:val="2"/>
      <w:sz w:val="13"/>
      <w:szCs w:val="13"/>
      <w:lang w:val="fr-CH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  <w:lang w:val="fr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  <w:lang w:val="fr-CH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spacing w:val="0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  <w:lang w:val="fr-CH"/>
    </w:rPr>
  </w:style>
  <w:style w:type="paragraph" w:customStyle="1" w:styleId="Brieftitel">
    <w:name w:val="Brieftitel"/>
    <w:basedOn w:val="Standard"/>
    <w:link w:val="BrieftitelZchn"/>
    <w:uiPriority w:val="14"/>
    <w:rsid w:val="00EA64E4"/>
    <w:pPr>
      <w:spacing w:before="720" w:after="4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A64E4"/>
    <w:rPr>
      <w:rFonts w:asciiTheme="majorHAnsi" w:hAnsiTheme="majorHAnsi" w:cs="System"/>
      <w:b/>
      <w:bCs/>
      <w:spacing w:val="2"/>
      <w:sz w:val="21"/>
      <w:lang w:val="fr-CH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  <w:lang w:val="fr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fr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fr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lang w:val="fr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  <w:lang w:val="fr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  <w:lang w:val="fr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  <w:lang w:val="fr-CH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F79646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 w:val="0"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EEECE1" w:themeColor="background2"/>
      <w:lang w:val="fr-CH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EEECE1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EEECE1" w:themeColor="background2"/>
      <w:spacing w:val="2"/>
      <w:sz w:val="44"/>
      <w:szCs w:val="44"/>
      <w:lang w:val="fr-CH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  <w:lang w:val="fr-CH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  <w:lang w:val="fr-CH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  <w:lang w:val="fr-CH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  <w:lang w:val="fr-CH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  <w:lang w:val="fr-CH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  <w:lang w:val="fr-CH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B56332"/>
    <w:pPr>
      <w:numPr>
        <w:ilvl w:val="7"/>
        <w:numId w:val="24"/>
      </w:numPr>
      <w:ind w:left="284" w:hanging="284"/>
    </w:pPr>
  </w:style>
  <w:style w:type="paragraph" w:customStyle="1" w:styleId="Nummerierung2">
    <w:name w:val="Nummerierung 2"/>
    <w:basedOn w:val="Nummerierung1"/>
    <w:uiPriority w:val="3"/>
    <w:qFormat/>
    <w:rsid w:val="00B56332"/>
    <w:pPr>
      <w:numPr>
        <w:ilvl w:val="8"/>
      </w:numPr>
      <w:ind w:left="709" w:hanging="425"/>
    </w:pPr>
  </w:style>
  <w:style w:type="character" w:styleId="Seitenzahl">
    <w:name w:val="page number"/>
    <w:basedOn w:val="Absatz-Standardschriftart"/>
    <w:uiPriority w:val="99"/>
    <w:semiHidden/>
    <w:rsid w:val="00E8428A"/>
    <w:rPr>
      <w:lang w:val="fr-CH"/>
    </w:rPr>
  </w:style>
  <w:style w:type="paragraph" w:customStyle="1" w:styleId="Text85pt">
    <w:name w:val="Text 8.5 pt"/>
    <w:basedOn w:val="Standard"/>
    <w:link w:val="Text85ptZchn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  <w:lang w:val="fr-CH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95B3D7" w:themeColor="accent1" w:themeTint="99"/>
      <w:lang w:val="fr-CH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</w:rPr>
  </w:style>
  <w:style w:type="table" w:customStyle="1" w:styleId="BETabelle1">
    <w:name w:val="BE: Tabelle 1"/>
    <w:basedOn w:val="NormaleTabelle"/>
    <w:uiPriority w:val="99"/>
    <w:rsid w:val="00D554AB"/>
    <w:pPr>
      <w:spacing w:after="0" w:line="240" w:lineRule="auto"/>
    </w:pPr>
    <w:rPr>
      <w:sz w:val="17"/>
    </w:rPr>
    <w:tblPr>
      <w:tblBorders>
        <w:bottom w:val="single" w:sz="2" w:space="0" w:color="C6D9F1" w:themeColor="text2" w:themeTint="33"/>
        <w:insideH w:val="single" w:sz="2" w:space="0" w:color="C6D9F1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pacing w:val="0"/>
      <w:szCs w:val="21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fr-CH"/>
    </w:rPr>
  </w:style>
  <w:style w:type="paragraph" w:customStyle="1" w:styleId="1pt">
    <w:name w:val="1pt"/>
    <w:basedOn w:val="Standard"/>
    <w:rsid w:val="00E62C5F"/>
    <w:pPr>
      <w:tabs>
        <w:tab w:val="left" w:pos="181"/>
      </w:tabs>
      <w:adjustRightInd w:val="0"/>
      <w:snapToGrid w:val="0"/>
      <w:spacing w:line="180" w:lineRule="auto"/>
      <w:contextualSpacing/>
    </w:pPr>
    <w:rPr>
      <w:rFonts w:ascii="Arial" w:eastAsia="Times New Roman" w:hAnsi="Arial" w:cs="Times New Roman"/>
      <w:bCs w:val="0"/>
      <w:color w:val="FFFFFF" w:themeColor="background1"/>
      <w:spacing w:val="0"/>
      <w:sz w:val="2"/>
      <w:szCs w:val="24"/>
      <w:lang w:eastAsia="de-CH"/>
    </w:rPr>
  </w:style>
  <w:style w:type="paragraph" w:customStyle="1" w:styleId="Rcksendeadresse">
    <w:name w:val="Rücksendeadresse"/>
    <w:basedOn w:val="Standard"/>
    <w:qFormat/>
    <w:rsid w:val="00692471"/>
    <w:pPr>
      <w:pBdr>
        <w:bottom w:val="single" w:sz="6" w:space="5" w:color="auto"/>
      </w:pBdr>
      <w:spacing w:after="40" w:line="220" w:lineRule="atLeast"/>
      <w:contextualSpacing/>
    </w:pPr>
    <w:rPr>
      <w:rFonts w:ascii="Arial" w:eastAsia="Times New Roman" w:hAnsi="Arial" w:cs="Times New Roman"/>
      <w:bCs w:val="0"/>
      <w:spacing w:val="0"/>
      <w:sz w:val="13"/>
      <w:lang w:eastAsia="de-CH"/>
    </w:rPr>
  </w:style>
  <w:style w:type="character" w:customStyle="1" w:styleId="Text85ptZchn">
    <w:name w:val="Text 8.5 pt Zchn"/>
    <w:basedOn w:val="Absatz-Standardschriftart"/>
    <w:link w:val="Text85pt"/>
    <w:rsid w:val="00A36223"/>
    <w:rPr>
      <w:rFonts w:cs="System"/>
      <w:bCs/>
      <w:spacing w:val="2"/>
      <w:sz w:val="17"/>
      <w:lang w:val="fr-CH"/>
    </w:rPr>
  </w:style>
  <w:style w:type="paragraph" w:customStyle="1" w:styleId="Beilage">
    <w:name w:val="Beilage"/>
    <w:basedOn w:val="Text85pt"/>
    <w:link w:val="BeilageZchn"/>
    <w:qFormat/>
    <w:rsid w:val="00D02693"/>
  </w:style>
  <w:style w:type="paragraph" w:customStyle="1" w:styleId="Kopie">
    <w:name w:val="Kopie"/>
    <w:basedOn w:val="Text85pt"/>
    <w:link w:val="KopieZchn"/>
    <w:qFormat/>
    <w:rsid w:val="00D02693"/>
  </w:style>
  <w:style w:type="character" w:customStyle="1" w:styleId="BeilageZchn">
    <w:name w:val="Beilage Zchn"/>
    <w:basedOn w:val="Text85ptZchn"/>
    <w:link w:val="Beilage"/>
    <w:rsid w:val="00D02693"/>
    <w:rPr>
      <w:rFonts w:cs="System"/>
      <w:bCs/>
      <w:spacing w:val="2"/>
      <w:sz w:val="17"/>
      <w:lang w:val="fr-CH"/>
    </w:rPr>
  </w:style>
  <w:style w:type="character" w:customStyle="1" w:styleId="KopieZchn">
    <w:name w:val="Kopie Zchn"/>
    <w:basedOn w:val="Text85ptZchn"/>
    <w:link w:val="Kopie"/>
    <w:rsid w:val="00D02693"/>
    <w:rPr>
      <w:rFonts w:cs="System"/>
      <w:bCs/>
      <w:spacing w:val="2"/>
      <w:sz w:val="17"/>
      <w:lang w:val="fr-CH"/>
    </w:rPr>
  </w:style>
  <w:style w:type="paragraph" w:customStyle="1" w:styleId="Datumvorbarrierefrei">
    <w:name w:val="Datum vor barrierefrei"/>
    <w:basedOn w:val="Text85pt"/>
    <w:qFormat/>
    <w:rsid w:val="00F564F0"/>
    <w:pPr>
      <w:spacing w:before="430"/>
    </w:pPr>
  </w:style>
  <w:style w:type="paragraph" w:customStyle="1" w:styleId="Standardbarrierefrei">
    <w:name w:val="Standard barrierefrei"/>
    <w:basedOn w:val="Standard"/>
    <w:qFormat/>
    <w:rsid w:val="003A4B90"/>
    <w:pPr>
      <w:spacing w:after="270"/>
    </w:pPr>
  </w:style>
  <w:style w:type="table" w:customStyle="1" w:styleId="HellesRaster-Akzent51">
    <w:name w:val="Helles Raster - Akzent 51"/>
    <w:basedOn w:val="NormaleTabelle"/>
    <w:next w:val="HellesRaster-Akzent5"/>
    <w:uiPriority w:val="62"/>
    <w:semiHidden/>
    <w:unhideWhenUsed/>
    <w:rsid w:val="00C21C08"/>
    <w:pPr>
      <w:spacing w:after="0" w:line="240" w:lineRule="auto"/>
    </w:pPr>
    <w:rPr>
      <w:rFonts w:ascii="Arial" w:eastAsia="Times New Roman" w:hAnsi="Arial" w:cs="Times New Roman"/>
      <w:lang w:eastAsia="de-CH"/>
    </w:rPr>
    <w:tblPr>
      <w:tblStyleRowBandSize w:val="1"/>
      <w:tblStyleColBandSize w:val="1"/>
      <w:tblInd w:w="0" w:type="nil"/>
      <w:tblBorders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  <w:insideH w:val="single" w:sz="8" w:space="0" w:color="BFBFBF"/>
        <w:insideV w:val="single" w:sz="8" w:space="0" w:color="BFBF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" w:eastAsia="Times New Roman" w:hAnsi="Arial" w:cs="Times New Roman" w:hint="default"/>
        <w:b/>
        <w:bCs/>
      </w:rPr>
      <w:tblPr/>
      <w:tcPr>
        <w:tcBorders>
          <w:top w:val="single" w:sz="8" w:space="0" w:color="BFBFBF"/>
          <w:left w:val="single" w:sz="8" w:space="0" w:color="BFBFBF"/>
          <w:bottom w:val="single" w:sz="18" w:space="0" w:color="BFBFBF"/>
          <w:right w:val="single" w:sz="8" w:space="0" w:color="BFBFBF"/>
          <w:insideH w:val="nil"/>
          <w:insideV w:val="single" w:sz="8" w:space="0" w:color="BFBFBF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" w:eastAsia="Times New Roman" w:hAnsi="Arial" w:cs="Times New Roman" w:hint="default"/>
        <w:b/>
        <w:bCs/>
      </w:rPr>
      <w:tblPr/>
      <w:tcPr>
        <w:tcBorders>
          <w:top w:val="double" w:sz="6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nil"/>
          <w:insideV w:val="single" w:sz="8" w:space="0" w:color="BFBFBF"/>
        </w:tcBorders>
      </w:tcPr>
    </w:tblStylePr>
    <w:tblStylePr w:type="firstCol">
      <w:rPr>
        <w:rFonts w:ascii="Arial" w:eastAsia="Times New Roman" w:hAnsi="Arial" w:cs="Times New Roman" w:hint="default"/>
        <w:b/>
        <w:bCs/>
      </w:rPr>
    </w:tblStylePr>
    <w:tblStylePr w:type="lastCol">
      <w:rPr>
        <w:rFonts w:ascii="Arial" w:eastAsia="Times New Roman" w:hAnsi="Arial" w:cs="Times New Roman" w:hint="default"/>
        <w:b/>
        <w:bCs/>
      </w:rPr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cBorders>
      </w:tcPr>
    </w:tblStylePr>
    <w:tblStylePr w:type="band1Vert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cBorders>
        <w:shd w:val="clear" w:color="auto" w:fill="EFEFEF"/>
      </w:tcPr>
    </w:tblStylePr>
    <w:tblStylePr w:type="band1Horz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V w:val="single" w:sz="8" w:space="0" w:color="BFBFBF"/>
        </w:tcBorders>
        <w:shd w:val="clear" w:color="auto" w:fill="EFEFEF"/>
      </w:tcPr>
    </w:tblStylePr>
    <w:tblStylePr w:type="band2Horz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V w:val="single" w:sz="8" w:space="0" w:color="BFBFBF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C21C0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9E7F26"/>
    <w:rPr>
      <w:sz w:val="16"/>
      <w:szCs w:val="16"/>
      <w:lang w:val="fr-CH"/>
    </w:rPr>
  </w:style>
  <w:style w:type="paragraph" w:styleId="Kommentartext">
    <w:name w:val="annotation text"/>
    <w:basedOn w:val="Standard"/>
    <w:link w:val="KommentartextZchn"/>
    <w:uiPriority w:val="99"/>
    <w:unhideWhenUsed/>
    <w:rsid w:val="009E7F2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E7F26"/>
    <w:rPr>
      <w:rFonts w:cs="System"/>
      <w:bCs/>
      <w:spacing w:val="2"/>
      <w:sz w:val="20"/>
      <w:szCs w:val="20"/>
      <w:lang w:val="fr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7F26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7F26"/>
    <w:rPr>
      <w:rFonts w:cs="System"/>
      <w:b/>
      <w:bCs/>
      <w:spacing w:val="2"/>
      <w:sz w:val="20"/>
      <w:szCs w:val="20"/>
      <w:lang w:val="fr-CH"/>
    </w:rPr>
  </w:style>
  <w:style w:type="paragraph" w:styleId="berarbeitung">
    <w:name w:val="Revision"/>
    <w:hidden/>
    <w:uiPriority w:val="99"/>
    <w:semiHidden/>
    <w:rsid w:val="00514537"/>
    <w:pPr>
      <w:spacing w:after="0" w:line="240" w:lineRule="auto"/>
    </w:pPr>
    <w:rPr>
      <w:rFonts w:cs="System"/>
      <w:bCs/>
      <w:spacing w:val="2"/>
      <w:sz w:val="21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33EE"/>
    <w:rPr>
      <w:color w:val="605E5C"/>
      <w:shd w:val="clear" w:color="auto" w:fill="E1DFDD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mailto:info.pflegefinanzierung.ga@be.ch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44B99B51A743148628B5C84D791C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62C6E9-F93C-44E5-8267-E58D63D586BC}"/>
      </w:docPartPr>
      <w:docPartBody>
        <w:p w:rsidR="00C61EFA" w:rsidRDefault="00C61EFA">
          <w:pPr>
            <w:pStyle w:val="C144B99B51A743148628B5C84D791CE0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3BA2EBDA78404B46B9069EF319215E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BF0E51-2A97-4C68-8712-7FA2E0733EAE}"/>
      </w:docPartPr>
      <w:docPartBody>
        <w:p w:rsidR="002D08F2" w:rsidRDefault="001617C0" w:rsidP="001617C0">
          <w:pPr>
            <w:pStyle w:val="3BA2EBDA78404B46B9069EF319215E6F3"/>
          </w:pPr>
          <w:r w:rsidRPr="002157C3">
            <w:rPr>
              <w:rStyle w:val="Platzhaltertext"/>
            </w:rPr>
            <w:t>Clique</w:t>
          </w:r>
          <w:r>
            <w:rPr>
              <w:rStyle w:val="Platzhaltertext"/>
            </w:rPr>
            <w:t xml:space="preserve">r ici </w:t>
          </w:r>
          <w:r w:rsidRPr="002157C3">
            <w:rPr>
              <w:rStyle w:val="Platzhaltertext"/>
            </w:rPr>
            <w:t>pour entrer une date</w:t>
          </w:r>
        </w:p>
      </w:docPartBody>
    </w:docPart>
    <w:docPart>
      <w:docPartPr>
        <w:name w:val="A23EE191B26F4DE1818D3E82DE5A58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9A7243-7A57-4BDA-B9AB-4A85B2C0BA9E}"/>
      </w:docPartPr>
      <w:docPartBody>
        <w:p w:rsidR="002D08F2" w:rsidRDefault="001617C0" w:rsidP="001617C0">
          <w:pPr>
            <w:pStyle w:val="A23EE191B26F4DE1818D3E82DE5A587C3"/>
          </w:pPr>
          <w:r>
            <w:rPr>
              <w:rStyle w:val="Platzhaltertext"/>
            </w:rPr>
            <w:t>Sélectionner un élément</w:t>
          </w:r>
        </w:p>
      </w:docPartBody>
    </w:docPart>
    <w:docPart>
      <w:docPartPr>
        <w:name w:val="A358BE578CC24F20B4D10CAE8ABD14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F8499B-F5F6-4296-AB52-B213BDCAA8B6}"/>
      </w:docPartPr>
      <w:docPartBody>
        <w:p w:rsidR="002D08F2" w:rsidRDefault="001617C0" w:rsidP="001617C0">
          <w:pPr>
            <w:pStyle w:val="A358BE578CC24F20B4D10CAE8ABD14CB3"/>
          </w:pPr>
          <w:r w:rsidRPr="003F5636">
            <w:rPr>
              <w:rStyle w:val="Platzhaltertext"/>
            </w:rPr>
            <w:t>Sélectionner un élément</w:t>
          </w:r>
        </w:p>
      </w:docPartBody>
    </w:docPart>
    <w:docPart>
      <w:docPartPr>
        <w:name w:val="25E77D13141F4C0C9F8D543CF22648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A63947-694E-4227-9B1C-54829406D01D}"/>
      </w:docPartPr>
      <w:docPartBody>
        <w:p w:rsidR="002D08F2" w:rsidRDefault="001617C0" w:rsidP="001617C0">
          <w:pPr>
            <w:pStyle w:val="25E77D13141F4C0C9F8D543CF22648F73"/>
          </w:pPr>
          <w:r>
            <w:rPr>
              <w:rStyle w:val="Platzhaltertext"/>
            </w:rPr>
            <w:t>Cliquer ici pour saisir du texte</w:t>
          </w:r>
        </w:p>
      </w:docPartBody>
    </w:docPart>
    <w:docPart>
      <w:docPartPr>
        <w:name w:val="2E4795A4AB6C4E85B3DECA1D6ADFB8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FD3372-1BFE-496C-8A88-3458B0E60AE1}"/>
      </w:docPartPr>
      <w:docPartBody>
        <w:p w:rsidR="002D08F2" w:rsidRDefault="001617C0" w:rsidP="001617C0">
          <w:pPr>
            <w:pStyle w:val="2E4795A4AB6C4E85B3DECA1D6ADFB86F3"/>
          </w:pPr>
          <w:r>
            <w:rPr>
              <w:rStyle w:val="Platzhaltertext"/>
            </w:rPr>
            <w:t>Cliquer ici pour saisir du texte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4963F-C20A-43F6-87DE-166CA72233F5}"/>
      </w:docPartPr>
      <w:docPartBody>
        <w:p w:rsidR="001F722E" w:rsidRDefault="00D41727">
          <w:r w:rsidRPr="00B908D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74A4A5925F4695A673A2C2A0D6E9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601C0-FBA4-4FBE-B54F-3891A84CD352}"/>
      </w:docPartPr>
      <w:docPartBody>
        <w:p w:rsidR="00891970" w:rsidRDefault="001617C0" w:rsidP="001617C0">
          <w:pPr>
            <w:pStyle w:val="E074A4A5925F4695A673A2C2A0D6E9B63"/>
          </w:pPr>
          <w:r w:rsidRPr="004D7845">
            <w:rPr>
              <w:rStyle w:val="Platzhaltertext"/>
            </w:rPr>
            <w:t>Cliquez ici pour saisir du t</w:t>
          </w:r>
          <w:r>
            <w:rPr>
              <w:rStyle w:val="Platzhaltertext"/>
            </w:rPr>
            <w:t>exte</w:t>
          </w:r>
        </w:p>
      </w:docPartBody>
    </w:docPart>
    <w:docPart>
      <w:docPartPr>
        <w:name w:val="C4973947417A4F3DA46B66640C169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92C95E-654C-4C0B-8F2B-6DEE43F0078A}"/>
      </w:docPartPr>
      <w:docPartBody>
        <w:p w:rsidR="00A221FF" w:rsidRDefault="001617C0" w:rsidP="001617C0">
          <w:pPr>
            <w:pStyle w:val="C4973947417A4F3DA46B66640C1694981"/>
          </w:pPr>
          <w:r>
            <w:rPr>
              <w:rStyle w:val="Platzhaltertext"/>
            </w:rPr>
            <w:t>Cliquer ici pour saisir du texte</w:t>
          </w:r>
        </w:p>
      </w:docPartBody>
    </w:docPart>
    <w:docPart>
      <w:docPartPr>
        <w:name w:val="355B1C35187347B08BBD3D51E75D0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DA2CA7-A65A-4490-B9E2-A5D243747D89}"/>
      </w:docPartPr>
      <w:docPartBody>
        <w:p w:rsidR="00A221FF" w:rsidRDefault="001617C0" w:rsidP="001617C0">
          <w:pPr>
            <w:pStyle w:val="355B1C35187347B08BBD3D51E75D00FF1"/>
          </w:pPr>
          <w:r>
            <w:rPr>
              <w:rStyle w:val="Platzhaltertext"/>
            </w:rPr>
            <w:t>Cliquer ici pour saisir du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FA"/>
    <w:rsid w:val="00024D89"/>
    <w:rsid w:val="000E14FC"/>
    <w:rsid w:val="000E425B"/>
    <w:rsid w:val="000F2959"/>
    <w:rsid w:val="00130CAF"/>
    <w:rsid w:val="001617C0"/>
    <w:rsid w:val="00174E4D"/>
    <w:rsid w:val="001B3F36"/>
    <w:rsid w:val="001D0D09"/>
    <w:rsid w:val="001F722E"/>
    <w:rsid w:val="002D08F2"/>
    <w:rsid w:val="002E40CE"/>
    <w:rsid w:val="00342BA2"/>
    <w:rsid w:val="003A467F"/>
    <w:rsid w:val="003B149D"/>
    <w:rsid w:val="003F7E13"/>
    <w:rsid w:val="00422826"/>
    <w:rsid w:val="004362DC"/>
    <w:rsid w:val="004D40F1"/>
    <w:rsid w:val="0051660F"/>
    <w:rsid w:val="0058204B"/>
    <w:rsid w:val="006B4D39"/>
    <w:rsid w:val="006C5485"/>
    <w:rsid w:val="00726886"/>
    <w:rsid w:val="00753844"/>
    <w:rsid w:val="00757168"/>
    <w:rsid w:val="00891970"/>
    <w:rsid w:val="008B66CF"/>
    <w:rsid w:val="00957149"/>
    <w:rsid w:val="0097660C"/>
    <w:rsid w:val="009B46E0"/>
    <w:rsid w:val="009B4F24"/>
    <w:rsid w:val="009F27BF"/>
    <w:rsid w:val="00A221FF"/>
    <w:rsid w:val="00A671E6"/>
    <w:rsid w:val="00AA2453"/>
    <w:rsid w:val="00BA44E4"/>
    <w:rsid w:val="00C61EFA"/>
    <w:rsid w:val="00CE3E91"/>
    <w:rsid w:val="00D41727"/>
    <w:rsid w:val="00E15F9E"/>
    <w:rsid w:val="00E30F3E"/>
    <w:rsid w:val="00E56E5A"/>
    <w:rsid w:val="00F0265A"/>
    <w:rsid w:val="00FE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617C0"/>
    <w:rPr>
      <w:vanish/>
      <w:color w:val="45B0E1" w:themeColor="accent1" w:themeTint="99"/>
      <w:lang w:val="fr-CH"/>
    </w:rPr>
  </w:style>
  <w:style w:type="paragraph" w:customStyle="1" w:styleId="C144B99B51A743148628B5C84D791CE0">
    <w:name w:val="C144B99B51A743148628B5C84D791CE0"/>
  </w:style>
  <w:style w:type="paragraph" w:customStyle="1" w:styleId="8657BA57B49F4617A2BCB1C42C3E9367">
    <w:name w:val="8657BA57B49F4617A2BCB1C42C3E9367"/>
    <w:rsid w:val="004D40F1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C6BBACC2074B4F8093ACC329ECF2668C">
    <w:name w:val="C6BBACC2074B4F8093ACC329ECF2668C"/>
    <w:rsid w:val="004D40F1"/>
    <w:rPr>
      <w:lang w:val="fr-CH" w:eastAsia="fr-CH"/>
    </w:rPr>
  </w:style>
  <w:style w:type="paragraph" w:customStyle="1" w:styleId="3BA2EBDA78404B46B9069EF319215E6F1">
    <w:name w:val="3BA2EBDA78404B46B9069EF319215E6F1"/>
    <w:rsid w:val="00757168"/>
    <w:pPr>
      <w:spacing w:before="430" w:after="0" w:line="215" w:lineRule="atLeast"/>
    </w:pPr>
    <w:rPr>
      <w:rFonts w:eastAsiaTheme="minorHAnsi" w:cs="System"/>
      <w:bCs/>
      <w:spacing w:val="2"/>
      <w:kern w:val="0"/>
      <w:sz w:val="17"/>
      <w:szCs w:val="22"/>
      <w:lang w:val="fr-CH" w:eastAsia="en-US"/>
      <w14:ligatures w14:val="none"/>
    </w:rPr>
  </w:style>
  <w:style w:type="paragraph" w:customStyle="1" w:styleId="A23EE191B26F4DE1818D3E82DE5A587C1">
    <w:name w:val="A23EE191B26F4DE1818D3E82DE5A587C1"/>
    <w:rsid w:val="00757168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A358BE578CC24F20B4D10CAE8ABD14CB">
    <w:name w:val="A358BE578CC24F20B4D10CAE8ABD14CB"/>
    <w:rsid w:val="00757168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D4F96D9AB6E542DAB953E2468989E301">
    <w:name w:val="D4F96D9AB6E542DAB953E2468989E301"/>
    <w:rsid w:val="004D40F1"/>
    <w:rPr>
      <w:lang w:val="fr-CH" w:eastAsia="fr-CH"/>
    </w:rPr>
  </w:style>
  <w:style w:type="paragraph" w:customStyle="1" w:styleId="25E77D13141F4C0C9F8D543CF22648F7">
    <w:name w:val="25E77D13141F4C0C9F8D543CF22648F7"/>
    <w:rsid w:val="00757168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E4795A4AB6C4E85B3DECA1D6ADFB86F">
    <w:name w:val="2E4795A4AB6C4E85B3DECA1D6ADFB86F"/>
    <w:rsid w:val="00757168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E074A4A5925F4695A673A2C2A0D6E9B61">
    <w:name w:val="E074A4A5925F4695A673A2C2A0D6E9B61"/>
    <w:rsid w:val="00757168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3BA2EBDA78404B46B9069EF319215E6F">
    <w:name w:val="3BA2EBDA78404B46B9069EF319215E6F"/>
    <w:rsid w:val="001617C0"/>
    <w:pPr>
      <w:spacing w:before="430" w:after="0" w:line="215" w:lineRule="atLeast"/>
    </w:pPr>
    <w:rPr>
      <w:rFonts w:eastAsiaTheme="minorHAnsi" w:cs="System"/>
      <w:bCs/>
      <w:spacing w:val="2"/>
      <w:kern w:val="0"/>
      <w:sz w:val="17"/>
      <w:szCs w:val="22"/>
      <w:lang w:val="fr-CH" w:eastAsia="en-US"/>
      <w14:ligatures w14:val="none"/>
    </w:rPr>
  </w:style>
  <w:style w:type="paragraph" w:customStyle="1" w:styleId="A23EE191B26F4DE1818D3E82DE5A587C">
    <w:name w:val="A23EE191B26F4DE1818D3E82DE5A587C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A358BE578CC24F20B4D10CAE8ABD14CB1">
    <w:name w:val="A358BE578CC24F20B4D10CAE8ABD14CB1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5E77D13141F4C0C9F8D543CF22648F71">
    <w:name w:val="25E77D13141F4C0C9F8D543CF22648F71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E4795A4AB6C4E85B3DECA1D6ADFB86F1">
    <w:name w:val="2E4795A4AB6C4E85B3DECA1D6ADFB86F1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E074A4A5925F4695A673A2C2A0D6E9B6">
    <w:name w:val="E074A4A5925F4695A673A2C2A0D6E9B6"/>
    <w:rsid w:val="001617C0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B20EB64A926148D0A3DBB6FA375F9D58">
    <w:name w:val="B20EB64A926148D0A3DBB6FA375F9D58"/>
    <w:rsid w:val="001617C0"/>
  </w:style>
  <w:style w:type="paragraph" w:customStyle="1" w:styleId="3BA2EBDA78404B46B9069EF319215E6F2">
    <w:name w:val="3BA2EBDA78404B46B9069EF319215E6F2"/>
    <w:rsid w:val="001617C0"/>
    <w:pPr>
      <w:spacing w:before="430" w:after="0" w:line="215" w:lineRule="atLeast"/>
    </w:pPr>
    <w:rPr>
      <w:rFonts w:eastAsiaTheme="minorHAnsi" w:cs="System"/>
      <w:bCs/>
      <w:spacing w:val="2"/>
      <w:kern w:val="0"/>
      <w:sz w:val="17"/>
      <w:szCs w:val="22"/>
      <w:lang w:val="fr-CH" w:eastAsia="en-US"/>
      <w14:ligatures w14:val="none"/>
    </w:rPr>
  </w:style>
  <w:style w:type="paragraph" w:customStyle="1" w:styleId="A23EE191B26F4DE1818D3E82DE5A587C2">
    <w:name w:val="A23EE191B26F4DE1818D3E82DE5A587C2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A358BE578CC24F20B4D10CAE8ABD14CB2">
    <w:name w:val="A358BE578CC24F20B4D10CAE8ABD14CB2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B20EB64A926148D0A3DBB6FA375F9D581">
    <w:name w:val="B20EB64A926148D0A3DBB6FA375F9D581"/>
    <w:rsid w:val="001617C0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5E77D13141F4C0C9F8D543CF22648F72">
    <w:name w:val="25E77D13141F4C0C9F8D543CF22648F72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E4795A4AB6C4E85B3DECA1D6ADFB86F2">
    <w:name w:val="2E4795A4AB6C4E85B3DECA1D6ADFB86F2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E074A4A5925F4695A673A2C2A0D6E9B62">
    <w:name w:val="E074A4A5925F4695A673A2C2A0D6E9B62"/>
    <w:rsid w:val="001617C0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C4973947417A4F3DA46B66640C169498">
    <w:name w:val="C4973947417A4F3DA46B66640C169498"/>
    <w:rsid w:val="001617C0"/>
  </w:style>
  <w:style w:type="paragraph" w:customStyle="1" w:styleId="355B1C35187347B08BBD3D51E75D00FF">
    <w:name w:val="355B1C35187347B08BBD3D51E75D00FF"/>
    <w:rsid w:val="001617C0"/>
  </w:style>
  <w:style w:type="paragraph" w:customStyle="1" w:styleId="3BA2EBDA78404B46B9069EF319215E6F3">
    <w:name w:val="3BA2EBDA78404B46B9069EF319215E6F3"/>
    <w:rsid w:val="001617C0"/>
    <w:pPr>
      <w:spacing w:before="430" w:after="0" w:line="215" w:lineRule="atLeast"/>
    </w:pPr>
    <w:rPr>
      <w:rFonts w:eastAsiaTheme="minorHAnsi" w:cs="System"/>
      <w:bCs/>
      <w:spacing w:val="2"/>
      <w:kern w:val="0"/>
      <w:sz w:val="17"/>
      <w:szCs w:val="22"/>
      <w:lang w:val="fr-CH" w:eastAsia="en-US"/>
      <w14:ligatures w14:val="none"/>
    </w:rPr>
  </w:style>
  <w:style w:type="paragraph" w:customStyle="1" w:styleId="355B1C35187347B08BBD3D51E75D00FF1">
    <w:name w:val="355B1C35187347B08BBD3D51E75D00FF1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A23EE191B26F4DE1818D3E82DE5A587C3">
    <w:name w:val="A23EE191B26F4DE1818D3E82DE5A587C3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A358BE578CC24F20B4D10CAE8ABD14CB3">
    <w:name w:val="A358BE578CC24F20B4D10CAE8ABD14CB3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C4973947417A4F3DA46B66640C1694981">
    <w:name w:val="C4973947417A4F3DA46B66640C1694981"/>
    <w:rsid w:val="001617C0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5E77D13141F4C0C9F8D543CF22648F73">
    <w:name w:val="25E77D13141F4C0C9F8D543CF22648F73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2E4795A4AB6C4E85B3DECA1D6ADFB86F3">
    <w:name w:val="2E4795A4AB6C4E85B3DECA1D6ADFB86F3"/>
    <w:rsid w:val="001617C0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  <w:style w:type="paragraph" w:customStyle="1" w:styleId="E074A4A5925F4695A673A2C2A0D6E9B63">
    <w:name w:val="E074A4A5925F4695A673A2C2A0D6E9B63"/>
    <w:rsid w:val="001617C0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val="fr-CH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Document">eNp7v3u/jUt+cmlual6JnU1wfk5pSWZ+nmeKnY0+MscnMS+9NDE91c7IwNTURh/OtQnLTC0HqoVQAUCh4NSc1GSgUfooHLgVAFOAKK8=</officeatwork>
</file>

<file path=customXml/item2.xml><?xml version="1.0" encoding="utf-8"?>
<officeatwork xmlns="http://schemas.officeatwork.com/Media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officeatwork xmlns="http://schemas.officeatwork.com/Formulas">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</officeatwork>
</file>

<file path=customXml/item5.xml><?xml version="1.0" encoding="utf-8"?>
<officeatwork xmlns="http://schemas.officeatwork.com/CustomXMLPart">
  <AddressBlock>Direction de la santé, des affaires sociales et de l’intégration
Office de la santé
Rathausplatz 1
Case postale
3000 Berne 8
+41 31 633 79 65
info.ga@be.ch
www.be.ch/dssi</AddressBlock>
  <CustomField.Datum>​</CustomField.Datum>
  <CustomField.MerkblattCheckliste>Formulaire de demande</CustomField.MerkblattCheckliste>
  <CustomField.Titel>Contrat de prestations portant sur la garantie de la couverture des besoins en soins ambulatoires
Augmentation du volume de prestations maximal</CustomField.Titel>
</officeatwork>
</file>

<file path=customXml/item6.xml><?xml version="1.0" encoding="utf-8"?>
<officeatwork xmlns="http://schemas.officeatwork.com/MasterProperties">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</officeatwork>
</file>

<file path=customXml/itemProps1.xml><?xml version="1.0" encoding="utf-8"?>
<ds:datastoreItem xmlns:ds="http://schemas.openxmlformats.org/officeDocument/2006/customXml" ds:itemID="{689BBD46-C29D-4655-AC43-F138195ABA56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266ABE55-E049-409F-9CBD-15A8924B0F65}">
  <ds:schemaRefs>
    <ds:schemaRef ds:uri="http://schemas.officeatwork.com/Media"/>
  </ds:schemaRefs>
</ds:datastoreItem>
</file>

<file path=customXml/itemProps3.xml><?xml version="1.0" encoding="utf-8"?>
<ds:datastoreItem xmlns:ds="http://schemas.openxmlformats.org/officeDocument/2006/customXml" ds:itemID="{3DBE07ED-E689-4EAD-8BB0-001FAB62D7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20F474-602E-4888-AD09-7D578490F71F}">
  <ds:schemaRefs>
    <ds:schemaRef ds:uri="http://schemas.officeatwork.com/Formulas"/>
  </ds:schemaRefs>
</ds:datastoreItem>
</file>

<file path=customXml/itemProps5.xml><?xml version="1.0" encoding="utf-8"?>
<ds:datastoreItem xmlns:ds="http://schemas.openxmlformats.org/officeDocument/2006/customXml" ds:itemID="{C9EF7656-0210-462C-829B-A9AFE99E1459}">
  <ds:schemaRefs>
    <ds:schemaRef ds:uri="http://schemas.officeatwork.com/CustomXMLPart"/>
  </ds:schemaRefs>
</ds:datastoreItem>
</file>

<file path=customXml/itemProps6.xml><?xml version="1.0" encoding="utf-8"?>
<ds:datastoreItem xmlns:ds="http://schemas.openxmlformats.org/officeDocument/2006/customXml" ds:itemID="{7A2D38B3-6B2C-4167-AD5A-ABA2691D1A98}">
  <ds:schemaRefs>
    <ds:schemaRef ds:uri="http://schemas.officeatwork.com/Master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1359</Characters>
  <Application>Microsoft Office Word</Application>
  <DocSecurity>0</DocSecurity>
  <Lines>11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DocumentType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Bachmann</dc:creator>
  <cp:keywords/>
  <dc:description>Dokumentennummer</dc:description>
  <cp:lastModifiedBy>Bachmann Petra, GSI-GA</cp:lastModifiedBy>
  <cp:revision>15</cp:revision>
  <cp:lastPrinted>2019-11-05T13:21:00Z</cp:lastPrinted>
  <dcterms:created xsi:type="dcterms:W3CDTF">2026-08-25T08:37:00Z</dcterms:created>
  <dcterms:modified xsi:type="dcterms:W3CDTF">2026-09-10T13:33:00Z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Text</vt:lpwstr>
  </property>
  <property fmtid="{D5CDD505-2E9C-101B-9397-08002B2CF9AE}" pid="3" name="Doc.Subject">
    <vt:lpwstr>Betreff</vt:lpwstr>
  </property>
  <property fmtid="{D5CDD505-2E9C-101B-9397-08002B2CF9AE}" pid="4" name="Author.Name">
    <vt:lpwstr>Petra Bachmann</vt:lpwstr>
  </property>
  <property fmtid="{D5CDD505-2E9C-101B-9397-08002B2CF9AE}" pid="5" name="Text">
    <vt:lpwstr>[Text]</vt:lpwstr>
  </property>
  <property fmtid="{D5CDD505-2E9C-101B-9397-08002B2CF9AE}" pid="6" name="Doc.CopyTo">
    <vt:lpwstr/>
  </property>
  <property fmtid="{D5CDD505-2E9C-101B-9397-08002B2CF9AE}" pid="7" name="KESB/APEA">
    <vt:lpwstr/>
  </property>
  <property fmtid="{D5CDD505-2E9C-101B-9397-08002B2CF9AE}" pid="8" name="CustomField.pfad">
    <vt:lpwstr>Keine Angaben</vt:lpwstr>
  </property>
  <property fmtid="{D5CDD505-2E9C-101B-9397-08002B2CF9AE}" pid="9" name="MSIP_Label_74fdd986-87d9-48c6-acda-407b1ab5fef0_Enabled">
    <vt:lpwstr>true</vt:lpwstr>
  </property>
  <property fmtid="{D5CDD505-2E9C-101B-9397-08002B2CF9AE}" pid="10" name="MSIP_Label_74fdd986-87d9-48c6-acda-407b1ab5fef0_SetDate">
    <vt:lpwstr>2025-04-10T12:45:14Z</vt:lpwstr>
  </property>
  <property fmtid="{D5CDD505-2E9C-101B-9397-08002B2CF9AE}" pid="11" name="MSIP_Label_74fdd986-87d9-48c6-acda-407b1ab5fef0_Method">
    <vt:lpwstr>Standard</vt:lpwstr>
  </property>
  <property fmtid="{D5CDD505-2E9C-101B-9397-08002B2CF9AE}" pid="12" name="MSIP_Label_74fdd986-87d9-48c6-acda-407b1ab5fef0_Name">
    <vt:lpwstr>NICHT KLASSIFIZIERT</vt:lpwstr>
  </property>
  <property fmtid="{D5CDD505-2E9C-101B-9397-08002B2CF9AE}" pid="13" name="MSIP_Label_74fdd986-87d9-48c6-acda-407b1ab5fef0_SiteId">
    <vt:lpwstr>cb96f99a-a111-42d7-9f65-e111197ba4bb</vt:lpwstr>
  </property>
  <property fmtid="{D5CDD505-2E9C-101B-9397-08002B2CF9AE}" pid="14" name="MSIP_Label_74fdd986-87d9-48c6-acda-407b1ab5fef0_ActionId">
    <vt:lpwstr>17f3e92c-1dcb-4583-ae76-e090473dc570</vt:lpwstr>
  </property>
  <property fmtid="{D5CDD505-2E9C-101B-9397-08002B2CF9AE}" pid="15" name="MSIP_Label_74fdd986-87d9-48c6-acda-407b1ab5fef0_ContentBits">
    <vt:lpwstr>0</vt:lpwstr>
  </property>
</Properties>
</file>