
<file path=[Content_Types].xml><?xml version="1.0" encoding="utf-8"?>
<Types xmlns="http://schemas.openxmlformats.org/package/2006/content-types">
  <Default Extension="emf" ContentType="image/x-emf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F80E8" w14:textId="3DBC8B4C" w:rsidR="004F2D39" w:rsidRDefault="004F2D39" w:rsidP="00237297">
      <w:pPr>
        <w:pStyle w:val="1pt"/>
        <w:sectPr w:rsidR="004F2D39" w:rsidSect="00D810F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707" w:right="567" w:bottom="851" w:left="1361" w:header="482" w:footer="454" w:gutter="0"/>
          <w:cols w:space="227"/>
          <w:docGrid w:linePitch="360"/>
        </w:sectPr>
      </w:pPr>
    </w:p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876"/>
      </w:tblGrid>
      <w:tr w:rsidR="009676E7" w:rsidRPr="00123AA1" w14:paraId="6F4D34DB" w14:textId="77777777" w:rsidTr="005C1D53">
        <w:trPr>
          <w:trHeight w:val="1219"/>
        </w:trPr>
        <w:tc>
          <w:tcPr>
            <w:tcW w:w="5102" w:type="dxa"/>
            <w:vMerge w:val="restart"/>
          </w:tcPr>
          <w:sdt>
            <w:sdtPr>
              <w:tag w:val="AddressBlock"/>
              <w:id w:val="968860541"/>
              <w:lock w:val="contentLocked"/>
              <w:placeholder>
                <w:docPart w:val="906B2D08C9F6456482BFC6CE2D646654"/>
              </w:placeholder>
              <w:dataBinding w:prefixMappings="xmlns:ns='http://schemas.officeatwork.com/CustomXMLPart'" w:xpath="/ns:officeatwork/ns:AddressBlock" w:storeItemID="{C9EF7656-0210-462C-829B-A9AFE99E1459}"/>
              <w:text w:multiLine="1"/>
            </w:sdtPr>
            <w:sdtEndPr/>
            <w:sdtContent>
              <w:p w14:paraId="75011653" w14:textId="15EB6256" w:rsidR="009676E7" w:rsidRPr="00123AA1" w:rsidRDefault="00C21C08" w:rsidP="005C1D53">
                <w:pPr>
                  <w:pStyle w:val="Text85pt"/>
                </w:pPr>
                <w:r>
                  <w:t xml:space="preserve">Gesundheits-, Sozial- und Integrationsdirektion   </w:t>
                </w:r>
                <w:r>
                  <w:br/>
                  <w:t xml:space="preserve">Gesundheitsamt   </w:t>
                </w:r>
                <w:r>
                  <w:br/>
                  <w:t xml:space="preserve"> </w:t>
                </w:r>
                <w:r>
                  <w:br/>
                </w:r>
                <w:r>
                  <w:br/>
                </w:r>
                <w:r>
                  <w:br/>
                  <w:t>Rathausplatz 1</w:t>
                </w:r>
                <w:r>
                  <w:br/>
                  <w:t>Postfach</w:t>
                </w:r>
                <w:r>
                  <w:br/>
                  <w:t>3000 Bern 8</w:t>
                </w:r>
                <w:r>
                  <w:br/>
                  <w:t>+41 31 633 79 65</w:t>
                </w:r>
                <w:r>
                  <w:br/>
                  <w:t>info.ga@be.ch</w:t>
                </w:r>
                <w:r>
                  <w:br/>
                  <w:t>www.be.ch/gsi</w:t>
                </w:r>
              </w:p>
            </w:sdtContent>
          </w:sdt>
          <w:p w14:paraId="45C26A62" w14:textId="77777777" w:rsidR="009676E7" w:rsidRPr="00123AA1" w:rsidRDefault="009676E7" w:rsidP="005C1D53">
            <w:pPr>
              <w:pStyle w:val="Text85pt"/>
            </w:pPr>
          </w:p>
        </w:tc>
        <w:tc>
          <w:tcPr>
            <w:tcW w:w="4876" w:type="dxa"/>
            <w:vAlign w:val="bottom"/>
          </w:tcPr>
          <w:p w14:paraId="4E7811BC" w14:textId="77777777" w:rsidR="009676E7" w:rsidRPr="00123AA1" w:rsidRDefault="009676E7" w:rsidP="00692471"/>
        </w:tc>
      </w:tr>
      <w:tr w:rsidR="009676E7" w:rsidRPr="00123AA1" w14:paraId="6859A7E4" w14:textId="77777777" w:rsidTr="00914481">
        <w:trPr>
          <w:trHeight w:val="1247"/>
        </w:trPr>
        <w:tc>
          <w:tcPr>
            <w:tcW w:w="5102" w:type="dxa"/>
            <w:vMerge/>
          </w:tcPr>
          <w:p w14:paraId="7FF1B469" w14:textId="77777777" w:rsidR="009676E7" w:rsidRPr="00123AA1" w:rsidRDefault="009676E7" w:rsidP="005C1D53"/>
        </w:tc>
        <w:tc>
          <w:tcPr>
            <w:tcW w:w="4876" w:type="dxa"/>
          </w:tcPr>
          <w:p w14:paraId="76A30DE9" w14:textId="77777777" w:rsidR="009676E7" w:rsidRPr="00123AA1" w:rsidRDefault="009676E7" w:rsidP="005C1D53">
            <w:pPr>
              <w:pStyle w:val="Text85pt"/>
            </w:pPr>
          </w:p>
        </w:tc>
      </w:tr>
    </w:tbl>
    <w:p w14:paraId="528AC698" w14:textId="11A7FFCF" w:rsidR="002830D7" w:rsidRDefault="00137819" w:rsidP="00F564F0">
      <w:pPr>
        <w:pStyle w:val="Datumvorbarrierefrei"/>
      </w:pPr>
      <w:sdt>
        <w:sdtPr>
          <w:tag w:val="CustomField.MerkblattCheckliste"/>
          <w:id w:val="619418728"/>
          <w:lock w:val="contentLocked"/>
          <w:placeholder>
            <w:docPart w:val="C144B99B51A743148628B5C84D791CE0"/>
          </w:placeholder>
          <w:dataBinding w:prefixMappings="xmlns:ns='http://schemas.officeatwork.com/CustomXMLPart'" w:xpath="/ns:officeatwork/ns:CustomField.MerkblattCheckliste" w:storeItemID="{C9EF7656-0210-462C-829B-A9AFE99E1459}"/>
          <w:text w:multiLine="1"/>
        </w:sdtPr>
        <w:sdtEndPr/>
        <w:sdtContent>
          <w:r w:rsidR="001B4605">
            <w:t>Antragsformular</w:t>
          </w:r>
        </w:sdtContent>
      </w:sdt>
      <w:r w:rsidR="00F42A5A">
        <w:t xml:space="preserve"> </w:t>
      </w:r>
      <w:bookmarkStart w:id="0" w:name="vom"/>
      <w:r w:rsidR="00D810F7">
        <w:t>vom</w:t>
      </w:r>
      <w:bookmarkEnd w:id="0"/>
      <w:r w:rsidR="003C1FC2">
        <w:t xml:space="preserve"> </w:t>
      </w:r>
      <w:sdt>
        <w:sdtPr>
          <w:id w:val="1276215485"/>
          <w:placeholder>
            <w:docPart w:val="FC51AB8CD9E0435C8651005439276EB8"/>
          </w:placeholder>
          <w:showingPlcHdr/>
          <w:date w:fullDate="2026-09-09T00:00:00Z"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3C1FC2" w:rsidRPr="0016190F">
            <w:rPr>
              <w:rStyle w:val="Platzhaltertext"/>
            </w:rPr>
            <w:t>Klicken oder tippen Sie, um ein Datum einzugeben.</w:t>
          </w:r>
        </w:sdtContent>
      </w:sdt>
      <w:r w:rsidR="00F42A5A">
        <w:t xml:space="preserve"> </w:t>
      </w:r>
    </w:p>
    <w:sdt>
      <w:sdtPr>
        <w:tag w:val="CustomField.Titel"/>
        <w:id w:val="1560980248"/>
        <w:lock w:val="contentLocked"/>
        <w:placeholder>
          <w:docPart w:val="7C5365B91E914543AF54FED3AFBA3965"/>
        </w:placeholder>
        <w:dataBinding w:prefixMappings="xmlns:ns='http://schemas.officeatwork.com/CustomXMLPart'" w:xpath="/ns:officeatwork/ns:CustomField.Titel" w:storeItemID="{C9EF7656-0210-462C-829B-A9AFE99E1459}"/>
        <w:text w:multiLine="1"/>
      </w:sdtPr>
      <w:sdtEndPr/>
      <w:sdtContent>
        <w:p w14:paraId="30F19D38" w14:textId="21E15267" w:rsidR="00D2746E" w:rsidRDefault="00D810F7" w:rsidP="00F42A5A">
          <w:pPr>
            <w:pStyle w:val="Titel"/>
          </w:pPr>
          <w:r>
            <w:t>Erhöhung max. Leistungsvolumen in der ambulanten Pflege zu Hause (VSS)</w:t>
          </w:r>
        </w:p>
      </w:sdtContent>
    </w:sdt>
    <w:p w14:paraId="40294BAE" w14:textId="46169C3C" w:rsidR="00F42A5A" w:rsidRPr="00123AA1" w:rsidRDefault="00C21C08" w:rsidP="00F42A5A">
      <w:pPr>
        <w:pStyle w:val="berschrift1"/>
      </w:pPr>
      <w:r>
        <w:t>Angaben Institution</w:t>
      </w:r>
    </w:p>
    <w:p w14:paraId="0BBA20E8" w14:textId="3E04DDEB" w:rsidR="001B4605" w:rsidRDefault="001B4605" w:rsidP="001B4605">
      <w:pPr>
        <w:pStyle w:val="Standardbarrierefrei"/>
      </w:pPr>
      <w:r>
        <w:t>Spitex-Organisation:</w:t>
      </w:r>
      <w:r w:rsidR="00545B7B">
        <w:rPr>
          <w:rStyle w:val="Platzhaltertext"/>
        </w:rPr>
        <w:t xml:space="preserve"> </w:t>
      </w:r>
      <w:sdt>
        <w:sdtPr>
          <w:alias w:val="Name Spitex-Organisation / Bietergemeinschaft (Federführung)"/>
          <w:tag w:val="Name Spitex-Organisation / Bietergemeinschaft (Federführung)"/>
          <w:id w:val="468332468"/>
          <w:placeholder>
            <w:docPart w:val="8657BA57B49F4617A2BCB1C42C3E9367"/>
          </w:placeholder>
          <w:showingPlcHdr/>
        </w:sdtPr>
        <w:sdtEndPr>
          <w:rPr>
            <w:rStyle w:val="Platzhaltertext"/>
            <w:vanish/>
            <w:color w:val="95B3D7" w:themeColor="accent1" w:themeTint="99"/>
          </w:rPr>
        </w:sdtEndPr>
        <w:sdtContent>
          <w:r w:rsidR="00545B7B" w:rsidRPr="0016190F">
            <w:rPr>
              <w:rStyle w:val="Platzhaltertext"/>
            </w:rPr>
            <w:t>Klicken oder tippen Sie hier, um Text einzugeben.</w:t>
          </w:r>
        </w:sdtContent>
      </w:sdt>
    </w:p>
    <w:p w14:paraId="1EEFF183" w14:textId="06EB1749" w:rsidR="001B4605" w:rsidRDefault="001B4605" w:rsidP="003A4B90">
      <w:pPr>
        <w:pStyle w:val="Standardbarrierefrei"/>
      </w:pPr>
      <w:r>
        <w:t xml:space="preserve">Spitex-Region: </w:t>
      </w:r>
      <w:sdt>
        <w:sdtPr>
          <w:alias w:val="Spitex-Region"/>
          <w:tag w:val="Spitex-Region"/>
          <w:id w:val="-1842609937"/>
          <w:lock w:val="sdtLocked"/>
          <w:placeholder>
            <w:docPart w:val="B74D53363F24481A9919520A25AF3FBA"/>
          </w:placeholder>
          <w:showingPlcHdr/>
          <w:dropDownList>
            <w:listItem w:displayText="BJ Berner Jura" w:value="BJ Berner Jura"/>
            <w:listItem w:displayText="BS1 Biel/Bienne-Seeland " w:value="BS1 Biel/Bienne-Seeland "/>
            <w:listItem w:displayText="BS2 Biel/Bienne-Seeland" w:value="BS2 Biel/Bienne-Seeland"/>
            <w:listItem w:displayText="BS3 Biel/Bienne-Seeland" w:value="BS3 Biel/Bienne-Seeland"/>
            <w:listItem w:displayText="BM1 Bern-Mittelland" w:value="BM1 Bern-Mittelland"/>
            <w:listItem w:displayText="BM2 Bern-Mittelland" w:value="BM2 Bern-Mittelland"/>
            <w:listItem w:displayText="BM3 Bern-Mittelland" w:value="BM3 Bern-Mittelland"/>
            <w:listItem w:displayText="BM4 Bern-Mittelland" w:value="BM4 Bern-Mittelland"/>
            <w:listItem w:displayText="BM5 Bern-Mittelland" w:value="BM5 Bern-Mittelland"/>
            <w:listItem w:displayText="BM6 Bern-Mittelland" w:value="BM6 Bern-Mittelland"/>
            <w:listItem w:displayText="EO1 Emmental-Oberaargau" w:value="EO1 Emmental-Oberaargau"/>
            <w:listItem w:displayText="EO2 Emmental-Oberaargau" w:value="EO2 Emmental-Oberaargau"/>
            <w:listItem w:displayText="EO3 Emmental-Oberaargau" w:value="EO3 Emmental-Oberaargau"/>
            <w:listItem w:displayText="OL1 Berner Oberland" w:value="OL1 Berner Oberland"/>
            <w:listItem w:displayText="OL2 Berner Oberland" w:value="OL2 Berner Oberland"/>
            <w:listItem w:displayText="OL3 Berner Oberland" w:value="OL3 Berner Oberland"/>
            <w:listItem w:displayText="OL4 Berner Oberland" w:value="OL4 Berner Oberland"/>
          </w:dropDownList>
        </w:sdtPr>
        <w:sdtEndPr/>
        <w:sdtContent>
          <w:r w:rsidR="00847734" w:rsidRPr="00CB6DBF">
            <w:rPr>
              <w:rStyle w:val="Platzhaltertext"/>
            </w:rPr>
            <w:t>Wählen Sie ein Element aus.</w:t>
          </w:r>
        </w:sdtContent>
      </w:sdt>
    </w:p>
    <w:p w14:paraId="45DBAA04" w14:textId="682DBFA2" w:rsidR="00C21C08" w:rsidRDefault="00CE0684" w:rsidP="003A4B90">
      <w:pPr>
        <w:pStyle w:val="Standardbarrierefrei"/>
      </w:pPr>
      <w:r>
        <w:t xml:space="preserve">Geschäftsjahr: </w:t>
      </w:r>
      <w:sdt>
        <w:sdtPr>
          <w:alias w:val="Geschäftsjahr"/>
          <w:tag w:val="Geschäftsjahr"/>
          <w:id w:val="942193291"/>
          <w:placeholder>
            <w:docPart w:val="1B65B895426C4894A395CCE32077BBD4"/>
          </w:placeholder>
          <w:showingPlcHdr/>
          <w:dropDownList>
            <w:listItem w:displayText="2026" w:value="2026"/>
            <w:listItem w:displayText="2027" w:value="2027"/>
            <w:listItem w:displayText="2028" w:value="2028"/>
            <w:listItem w:displayText="2029" w:value="2029"/>
          </w:dropDownList>
        </w:sdtPr>
        <w:sdtEndPr/>
        <w:sdtContent>
          <w:r w:rsidR="002265BB" w:rsidRPr="00E21781">
            <w:rPr>
              <w:rStyle w:val="Platzhaltertext"/>
            </w:rPr>
            <w:t>Wählen Sie ein Element aus.</w:t>
          </w:r>
        </w:sdtContent>
      </w:sdt>
    </w:p>
    <w:p w14:paraId="4A2EA098" w14:textId="7F414B8C" w:rsidR="0070251E" w:rsidRDefault="0070251E" w:rsidP="0070251E">
      <w:pPr>
        <w:pStyle w:val="berschrift1"/>
      </w:pPr>
      <w:r>
        <w:t xml:space="preserve">Angaben </w:t>
      </w:r>
      <w:r w:rsidR="00A34385">
        <w:t xml:space="preserve">abrechenbares </w:t>
      </w:r>
      <w:r>
        <w:t>Leistungsvolumen</w:t>
      </w:r>
      <w:r w:rsidR="00DA2089">
        <w:t xml:space="preserve"> zum höchsten Tarif</w:t>
      </w:r>
    </w:p>
    <w:p w14:paraId="2C39BCDC" w14:textId="33023C3C" w:rsidR="00903728" w:rsidRPr="00CB12FD" w:rsidRDefault="0070251E" w:rsidP="00903728">
      <w:r>
        <w:t>Max. Leistungsvolumen des betroffenen Jahres und Region:</w:t>
      </w:r>
      <w:r w:rsidR="00903728">
        <w:br/>
      </w:r>
      <w:sdt>
        <w:sdtPr>
          <w:alias w:val="max. Stundenvolumen"/>
          <w:tag w:val="max. Stundevolumen"/>
          <w:id w:val="-1022009116"/>
          <w:placeholder>
            <w:docPart w:val="32F1E2253F084364A3F348EC6B2C2E45"/>
          </w:placeholder>
          <w:showingPlcHdr/>
        </w:sdtPr>
        <w:sdtEndPr/>
        <w:sdtContent>
          <w:r w:rsidR="00545B7B" w:rsidRPr="0016190F">
            <w:rPr>
              <w:rStyle w:val="Platzhaltertext"/>
            </w:rPr>
            <w:t>Klicken oder tippen Sie hier, um Text einzugeben.</w:t>
          </w:r>
        </w:sdtContent>
      </w:sdt>
    </w:p>
    <w:p w14:paraId="0D1B8D3F" w14:textId="08FDFC94" w:rsidR="0070251E" w:rsidRDefault="0070251E" w:rsidP="0070251E">
      <w:pPr>
        <w:pStyle w:val="Standardbarrierefrei"/>
      </w:pPr>
      <w:r>
        <w:t>Antrag auf Erhöhung des Leistungsvolumens um</w:t>
      </w:r>
      <w:r w:rsidR="00D810F7">
        <w:t xml:space="preserve"> </w:t>
      </w:r>
      <w:r w:rsidR="00B71977">
        <w:br/>
      </w:r>
      <w:sdt>
        <w:sdtPr>
          <w:alias w:val="Erhöhung in Prozent"/>
          <w:tag w:val="Erhöhung in Prozent"/>
          <w:id w:val="-1833670039"/>
          <w:placeholder>
            <w:docPart w:val="9EFA2E667E58405B8C02E00DED9A9CAA"/>
          </w:placeholder>
          <w:showingPlcHdr/>
          <w:text/>
        </w:sdtPr>
        <w:sdtEndPr/>
        <w:sdtContent>
          <w:r w:rsidR="00B71977" w:rsidRPr="00CC5654">
            <w:rPr>
              <w:rStyle w:val="Platzhaltertext"/>
            </w:rPr>
            <w:t>Klicken oder tippen Sie hier, um Text einzugeben.</w:t>
          </w:r>
        </w:sdtContent>
      </w:sdt>
      <w:r w:rsidR="00743B61">
        <w:t xml:space="preserve"> </w:t>
      </w:r>
      <w:r w:rsidR="00D810F7">
        <w:t xml:space="preserve">Prozent </w:t>
      </w:r>
      <w:r w:rsidR="00B71977">
        <w:br/>
      </w:r>
      <w:r w:rsidR="00D810F7">
        <w:t xml:space="preserve">auf </w:t>
      </w:r>
      <w:r w:rsidR="00B71977">
        <w:t xml:space="preserve">das </w:t>
      </w:r>
      <w:r w:rsidR="00D810F7">
        <w:t>neu</w:t>
      </w:r>
      <w:r w:rsidR="00B71977">
        <w:t>e</w:t>
      </w:r>
      <w:r w:rsidR="00D810F7">
        <w:t xml:space="preserve"> max. Leistungsvorlumen von</w:t>
      </w:r>
      <w:r w:rsidR="00B71977">
        <w:br/>
      </w:r>
      <w:sdt>
        <w:sdtPr>
          <w:alias w:val="Total Stunden nach Erhöhung"/>
          <w:tag w:val="Total Stunden nach Erhöhung"/>
          <w:id w:val="-359363063"/>
          <w:placeholder>
            <w:docPart w:val="28884E3BDF674EC9A249DA02C34B82DA"/>
          </w:placeholder>
          <w:showingPlcHdr/>
        </w:sdtPr>
        <w:sdtEndPr/>
        <w:sdtContent>
          <w:r w:rsidR="00B71977" w:rsidRPr="00CC5654">
            <w:rPr>
              <w:rStyle w:val="Platzhaltertext"/>
            </w:rPr>
            <w:t>Klicken oder tippen Sie hier, um Text einzugeben.</w:t>
          </w:r>
        </w:sdtContent>
      </w:sdt>
      <w:r w:rsidR="00D810F7">
        <w:t xml:space="preserve"> Stunden</w:t>
      </w:r>
    </w:p>
    <w:p w14:paraId="6E2C5027" w14:textId="7E7C47C6" w:rsidR="0070251E" w:rsidRPr="006A032F" w:rsidRDefault="0070251E" w:rsidP="006A032F">
      <w:pPr>
        <w:pStyle w:val="berschrift1"/>
        <w:rPr>
          <w:b w:val="0"/>
          <w:bCs/>
          <w:i/>
          <w:iCs/>
        </w:rPr>
      </w:pPr>
      <w:r>
        <w:t>Begründung</w:t>
      </w:r>
    </w:p>
    <w:p w14:paraId="6E17EE12" w14:textId="62E91A6A" w:rsidR="0070251E" w:rsidRDefault="00D810F7" w:rsidP="0070251E">
      <w:pPr>
        <w:rPr>
          <w:i/>
          <w:iCs/>
        </w:rPr>
      </w:pPr>
      <w:r>
        <w:rPr>
          <w:i/>
          <w:iCs/>
        </w:rPr>
        <w:t xml:space="preserve">Bitte realistisch aufzeigen, aus welchen Gründen das maximale Leistungsvolumen mit grosser Sicherheit überschritten wird. </w:t>
      </w:r>
    </w:p>
    <w:p w14:paraId="7BF41312" w14:textId="77777777" w:rsidR="00903728" w:rsidRPr="006A032F" w:rsidRDefault="00903728" w:rsidP="0070251E">
      <w:pPr>
        <w:rPr>
          <w:i/>
          <w:iCs/>
        </w:rPr>
      </w:pPr>
    </w:p>
    <w:tbl>
      <w:tblPr>
        <w:tblStyle w:val="BETabelle1"/>
        <w:tblW w:w="0" w:type="auto"/>
        <w:tblLook w:val="04A0" w:firstRow="1" w:lastRow="0" w:firstColumn="1" w:lastColumn="0" w:noHBand="0" w:noVBand="1"/>
      </w:tblPr>
      <w:tblGrid>
        <w:gridCol w:w="9968"/>
      </w:tblGrid>
      <w:tr w:rsidR="00903728" w14:paraId="6C5D3C3A" w14:textId="77777777" w:rsidTr="009037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1433313732"/>
              <w:placeholder>
                <w:docPart w:val="DefaultPlaceholder_-1854013440"/>
              </w:placeholder>
            </w:sdtPr>
            <w:sdtEndPr/>
            <w:sdtContent>
              <w:p w14:paraId="5BB9A7EE" w14:textId="758E809A" w:rsidR="00903728" w:rsidRDefault="00137819" w:rsidP="0070251E">
                <w:sdt>
                  <w:sdtPr>
                    <w:id w:val="-767702909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r w:rsidR="00B74B14" w:rsidRPr="00B908D2">
                      <w:rPr>
                        <w:rStyle w:val="Platzhaltertext"/>
                      </w:rPr>
                      <w:t>Klicken oder tippen Sie hier, um Text einzugeben.</w:t>
                    </w:r>
                  </w:sdtContent>
                </w:sdt>
              </w:p>
              <w:p w14:paraId="59FF4F76" w14:textId="3505293D" w:rsidR="00903728" w:rsidRDefault="00903728" w:rsidP="0070251E"/>
              <w:p w14:paraId="6951CB99" w14:textId="77777777" w:rsidR="00903728" w:rsidRDefault="00903728" w:rsidP="0070251E"/>
              <w:p w14:paraId="07A7193C" w14:textId="77777777" w:rsidR="00903728" w:rsidRDefault="00903728" w:rsidP="0070251E"/>
              <w:p w14:paraId="2843F171" w14:textId="77777777" w:rsidR="00903728" w:rsidRDefault="00903728" w:rsidP="0070251E"/>
              <w:p w14:paraId="682B37C6" w14:textId="77777777" w:rsidR="00903728" w:rsidRDefault="00903728" w:rsidP="0070251E"/>
              <w:p w14:paraId="0AE04930" w14:textId="1DC35D44" w:rsidR="00903728" w:rsidRDefault="00137819" w:rsidP="0070251E"/>
            </w:sdtContent>
          </w:sdt>
          <w:p w14:paraId="540EF423" w14:textId="77777777" w:rsidR="00903728" w:rsidRDefault="00903728" w:rsidP="0070251E"/>
          <w:p w14:paraId="53F8D22F" w14:textId="77777777" w:rsidR="00903728" w:rsidRDefault="00903728" w:rsidP="0070251E"/>
          <w:p w14:paraId="4037E1A5" w14:textId="77777777" w:rsidR="00903728" w:rsidRDefault="00903728" w:rsidP="0070251E"/>
          <w:p w14:paraId="35FAAA1F" w14:textId="77777777" w:rsidR="00903728" w:rsidRDefault="00903728" w:rsidP="0070251E"/>
        </w:tc>
      </w:tr>
    </w:tbl>
    <w:p w14:paraId="530ADA24" w14:textId="77777777" w:rsidR="0070251E" w:rsidRDefault="0070251E" w:rsidP="0070251E"/>
    <w:p w14:paraId="79C44988" w14:textId="77777777" w:rsidR="006A032F" w:rsidRDefault="006A032F" w:rsidP="0070251E"/>
    <w:p w14:paraId="77773C08" w14:textId="5D035C4F" w:rsidR="006A032F" w:rsidRDefault="00CE33EE" w:rsidP="0070251E">
      <w:r w:rsidRPr="00CE33EE">
        <w:rPr>
          <w:b/>
          <w:bCs w:val="0"/>
        </w:rPr>
        <w:t>Einreichen an:</w:t>
      </w:r>
      <w:r>
        <w:t xml:space="preserve"> </w:t>
      </w:r>
      <w:hyperlink r:id="rId19" w:history="1">
        <w:r w:rsidRPr="00CE33EE">
          <w:rPr>
            <w:rStyle w:val="Hyperlink"/>
            <w:color w:val="4F81BD" w:themeColor="accent1"/>
          </w:rPr>
          <w:t>info.pflegefinanzierung.ga@be.ch</w:t>
        </w:r>
      </w:hyperlink>
    </w:p>
    <w:p w14:paraId="44A79D2D" w14:textId="74B56E02" w:rsidR="00CE33EE" w:rsidRPr="00B71977" w:rsidRDefault="00B71977" w:rsidP="0070251E">
      <w:pPr>
        <w:rPr>
          <w:b/>
          <w:bCs w:val="0"/>
        </w:rPr>
      </w:pPr>
      <w:r w:rsidRPr="00B71977">
        <w:t>Antrag ist bis</w:t>
      </w:r>
      <w:r>
        <w:rPr>
          <w:b/>
          <w:bCs w:val="0"/>
        </w:rPr>
        <w:t xml:space="preserve"> </w:t>
      </w:r>
      <w:r w:rsidRPr="00B71977">
        <w:rPr>
          <w:b/>
          <w:bCs w:val="0"/>
        </w:rPr>
        <w:t xml:space="preserve">spätestens </w:t>
      </w:r>
      <w:r w:rsidR="00276CAF">
        <w:rPr>
          <w:b/>
          <w:bCs w:val="0"/>
        </w:rPr>
        <w:t>Mitte November</w:t>
      </w:r>
      <w:r w:rsidRPr="00B71977">
        <w:rPr>
          <w:b/>
          <w:bCs w:val="0"/>
        </w:rPr>
        <w:t xml:space="preserve"> </w:t>
      </w:r>
      <w:r w:rsidRPr="00B71977">
        <w:t>einzureichen</w:t>
      </w:r>
      <w:r>
        <w:t>.</w:t>
      </w:r>
    </w:p>
    <w:p w14:paraId="744AF6F2" w14:textId="77777777" w:rsidR="00CE33EE" w:rsidRDefault="00CE33EE" w:rsidP="0070251E"/>
    <w:p w14:paraId="668C6749" w14:textId="77777777" w:rsidR="00CE33EE" w:rsidRDefault="00CE33EE" w:rsidP="0070251E"/>
    <w:p w14:paraId="37A43101" w14:textId="77777777" w:rsidR="00CE33EE" w:rsidRDefault="00CE33EE" w:rsidP="0070251E"/>
    <w:p w14:paraId="733E0C11" w14:textId="66502A5E" w:rsidR="00CE33EE" w:rsidRPr="00CB12FD" w:rsidRDefault="00CE33EE" w:rsidP="00CE33EE">
      <w:pPr>
        <w:rPr>
          <w:i/>
          <w:iCs/>
          <w:sz w:val="16"/>
          <w:szCs w:val="16"/>
        </w:rPr>
      </w:pPr>
      <w:r w:rsidRPr="00CE33EE">
        <w:rPr>
          <w:b/>
          <w:bCs w:val="0"/>
        </w:rPr>
        <w:t>Unterschrift</w:t>
      </w:r>
      <w:r w:rsidR="00A01196">
        <w:rPr>
          <w:b/>
          <w:bCs w:val="0"/>
        </w:rPr>
        <w:t xml:space="preserve"> </w:t>
      </w:r>
      <w:r w:rsidR="00CB12FD" w:rsidRPr="00CB12FD">
        <w:rPr>
          <w:i/>
          <w:iCs/>
          <w:sz w:val="16"/>
          <w:szCs w:val="16"/>
        </w:rPr>
        <w:t>(auch digital möglich)</w:t>
      </w:r>
    </w:p>
    <w:p w14:paraId="265824D6" w14:textId="5F9DC3F9" w:rsidR="00CE33EE" w:rsidRDefault="00CE33EE" w:rsidP="00CE33EE">
      <w:pPr>
        <w:pStyle w:val="berschrift1"/>
        <w:rPr>
          <w:b w:val="0"/>
          <w:bCs/>
        </w:rPr>
      </w:pPr>
    </w:p>
    <w:p w14:paraId="510D532A" w14:textId="65024F8B" w:rsidR="00CE33EE" w:rsidRDefault="00CE33EE" w:rsidP="00CE33EE">
      <w:pPr>
        <w:pStyle w:val="berschrift1"/>
        <w:rPr>
          <w:b w:val="0"/>
          <w:bCs/>
        </w:rPr>
      </w:pPr>
      <w:r>
        <w:rPr>
          <w:b w:val="0"/>
          <w:bCs/>
        </w:rPr>
        <w:t xml:space="preserve">Antragsstellende </w:t>
      </w:r>
      <w:r w:rsidR="00CB12FD">
        <w:rPr>
          <w:b w:val="0"/>
          <w:bCs/>
        </w:rPr>
        <w:t xml:space="preserve">(federführende) </w:t>
      </w:r>
      <w:r>
        <w:rPr>
          <w:b w:val="0"/>
          <w:bCs/>
        </w:rPr>
        <w:t>Spitex-Organisation</w:t>
      </w:r>
    </w:p>
    <w:tbl>
      <w:tblPr>
        <w:tblStyle w:val="BETabelle1"/>
        <w:tblW w:w="0" w:type="auto"/>
        <w:tblLook w:val="04A0" w:firstRow="1" w:lastRow="0" w:firstColumn="1" w:lastColumn="0" w:noHBand="0" w:noVBand="1"/>
      </w:tblPr>
      <w:tblGrid>
        <w:gridCol w:w="9978"/>
      </w:tblGrid>
      <w:tr w:rsidR="00903728" w14:paraId="58E7F4AD" w14:textId="77777777" w:rsidTr="009037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78" w:type="dxa"/>
          </w:tcPr>
          <w:p w14:paraId="389F78BE" w14:textId="77777777" w:rsidR="00903728" w:rsidRDefault="00903728" w:rsidP="00CE33EE">
            <w:pPr>
              <w:pStyle w:val="berschrift1"/>
            </w:pPr>
          </w:p>
        </w:tc>
      </w:tr>
    </w:tbl>
    <w:p w14:paraId="1D40E640" w14:textId="01C85D66" w:rsidR="00CE33EE" w:rsidRPr="006A032F" w:rsidRDefault="00CE33EE" w:rsidP="00CE33EE">
      <w:pPr>
        <w:pStyle w:val="berschrift1"/>
        <w:rPr>
          <w:b w:val="0"/>
          <w:bCs/>
          <w:i/>
          <w:iCs/>
        </w:rPr>
      </w:pPr>
      <w:r>
        <w:t>Entscheid Gesundheitsamt</w:t>
      </w:r>
    </w:p>
    <w:p w14:paraId="0BE9885B" w14:textId="7646B2FF" w:rsidR="006A032F" w:rsidRDefault="00137819" w:rsidP="00CE33EE">
      <w:pPr>
        <w:tabs>
          <w:tab w:val="left" w:pos="5529"/>
        </w:tabs>
      </w:pPr>
      <w:sdt>
        <w:sdtPr>
          <w:id w:val="315231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3EE">
            <w:rPr>
              <w:rFonts w:ascii="MS Gothic" w:eastAsia="MS Gothic" w:hAnsi="MS Gothic" w:hint="eastAsia"/>
            </w:rPr>
            <w:t>☐</w:t>
          </w:r>
        </w:sdtContent>
      </w:sdt>
      <w:r w:rsidR="00CE33EE">
        <w:t xml:space="preserve"> Antrag gutgeheissen</w:t>
      </w:r>
      <w:r w:rsidR="00CE33EE">
        <w:tab/>
      </w:r>
      <w:sdt>
        <w:sdtPr>
          <w:id w:val="-1318879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3EE">
            <w:rPr>
              <w:rFonts w:ascii="MS Gothic" w:eastAsia="MS Gothic" w:hAnsi="MS Gothic" w:hint="eastAsia"/>
            </w:rPr>
            <w:t>☐</w:t>
          </w:r>
        </w:sdtContent>
      </w:sdt>
      <w:r w:rsidR="00CE33EE">
        <w:t xml:space="preserve"> Antrag abgelehnt</w:t>
      </w:r>
    </w:p>
    <w:p w14:paraId="3920E7B5" w14:textId="77777777" w:rsidR="00CE33EE" w:rsidRDefault="00CE33EE" w:rsidP="0070251E"/>
    <w:p w14:paraId="494F2D6C" w14:textId="77777777" w:rsidR="00903728" w:rsidRDefault="00903728" w:rsidP="0070251E"/>
    <w:p w14:paraId="5646309E" w14:textId="77777777" w:rsidR="00903728" w:rsidRDefault="00903728" w:rsidP="0070251E"/>
    <w:p w14:paraId="2178298A" w14:textId="77777777" w:rsidR="00903728" w:rsidRDefault="00903728" w:rsidP="0070251E"/>
    <w:p w14:paraId="25E146C8" w14:textId="77777777" w:rsidR="00903728" w:rsidRDefault="00903728" w:rsidP="0070251E"/>
    <w:p w14:paraId="4ACA32EF" w14:textId="77777777" w:rsidR="00903728" w:rsidRPr="00CE33EE" w:rsidRDefault="00903728" w:rsidP="00903728">
      <w:pPr>
        <w:rPr>
          <w:b/>
          <w:bCs w:val="0"/>
        </w:rPr>
      </w:pPr>
      <w:r w:rsidRPr="00CE33EE">
        <w:rPr>
          <w:b/>
          <w:bCs w:val="0"/>
        </w:rPr>
        <w:t>Unterschrift</w:t>
      </w:r>
    </w:p>
    <w:p w14:paraId="73092112" w14:textId="77777777" w:rsidR="00903728" w:rsidRDefault="00903728" w:rsidP="0070251E"/>
    <w:sectPr w:rsidR="00903728" w:rsidSect="00D810F7">
      <w:headerReference w:type="default" r:id="rId20"/>
      <w:type w:val="continuous"/>
      <w:pgSz w:w="11906" w:h="16838" w:code="9"/>
      <w:pgMar w:top="1707" w:right="567" w:bottom="851" w:left="1361" w:header="482" w:footer="454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E2DF3" w14:textId="77777777" w:rsidR="00137819" w:rsidRPr="00D810F7" w:rsidRDefault="00137819">
      <w:r w:rsidRPr="00D810F7">
        <w:separator/>
      </w:r>
    </w:p>
  </w:endnote>
  <w:endnote w:type="continuationSeparator" w:id="0">
    <w:p w14:paraId="29B8FE4D" w14:textId="77777777" w:rsidR="00137819" w:rsidRPr="00D810F7" w:rsidRDefault="00137819">
      <w:r w:rsidRPr="00D810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188C" w14:textId="77777777" w:rsidR="00D810F7" w:rsidRPr="00D810F7" w:rsidRDefault="00D810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030"/>
    </w:tblGrid>
    <w:tr w:rsidR="002C1202" w:rsidRPr="00D810F7" w14:paraId="08DB4C38" w14:textId="77777777" w:rsidTr="00692471">
      <w:tc>
        <w:tcPr>
          <w:tcW w:w="7938" w:type="dxa"/>
        </w:tcPr>
        <w:p w14:paraId="59907FAF" w14:textId="11BE5C90" w:rsidR="002C1202" w:rsidRPr="00D810F7" w:rsidRDefault="002C1202" w:rsidP="002C1202">
          <w:pPr>
            <w:pStyle w:val="Fuzeile"/>
          </w:pP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="Nur Dateiname"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   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="Pfad und Dateiname"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  </w:instrText>
          </w:r>
          <w:r w:rsidR="009E1264" w:rsidRPr="00D810F7">
            <w:rPr>
              <w:noProof/>
            </w:rPr>
            <w:instrText xml:space="preserve">\p  </w:instrText>
          </w:r>
          <w:r w:rsidRPr="00D810F7">
            <w:rPr>
              <w:noProof/>
            </w:rPr>
            <w:instrText>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="Nom du document"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  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="Chemin et nom du document"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</w:instrText>
          </w:r>
          <w:r w:rsidR="00940C11" w:rsidRPr="00D810F7">
            <w:rPr>
              <w:noProof/>
            </w:rPr>
            <w:instrText xml:space="preserve">  \p</w:instrText>
          </w:r>
          <w:r w:rsidRPr="00D810F7">
            <w:rPr>
              <w:noProof/>
            </w:rPr>
            <w:instrText xml:space="preserve"> 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</w:p>
      </w:tc>
      <w:tc>
        <w:tcPr>
          <w:tcW w:w="2030" w:type="dxa"/>
        </w:tcPr>
        <w:p w14:paraId="177F4734" w14:textId="77777777" w:rsidR="002C1202" w:rsidRPr="00D810F7" w:rsidRDefault="002C1202" w:rsidP="002C1202">
          <w:pPr>
            <w:pStyle w:val="Fuzeile"/>
            <w:jc w:val="right"/>
          </w:pPr>
          <w:r w:rsidRPr="00D810F7">
            <w:fldChar w:fldCharType="begin"/>
          </w:r>
          <w:r w:rsidRPr="00D810F7">
            <w:instrText xml:space="preserve"> PAGE  \* Arabic  \* MERGEFORMAT </w:instrText>
          </w:r>
          <w:r w:rsidRPr="00D810F7">
            <w:fldChar w:fldCharType="separate"/>
          </w:r>
          <w:r w:rsidRPr="00D810F7">
            <w:rPr>
              <w:noProof/>
            </w:rPr>
            <w:t>2</w:t>
          </w:r>
          <w:r w:rsidRPr="00D810F7">
            <w:fldChar w:fldCharType="end"/>
          </w:r>
          <w:r w:rsidRPr="00D810F7">
            <w:t>/</w:t>
          </w:r>
          <w:fldSimple w:instr=" NUMPAGES  \* Arabic  \* MERGEFORMAT ">
            <w:r w:rsidRPr="00D810F7">
              <w:rPr>
                <w:noProof/>
              </w:rPr>
              <w:t>2</w:t>
            </w:r>
          </w:fldSimple>
        </w:p>
      </w:tc>
    </w:tr>
  </w:tbl>
  <w:p w14:paraId="6007A7E7" w14:textId="77777777" w:rsidR="00EC10BB" w:rsidRPr="00D810F7" w:rsidRDefault="00EC10BB" w:rsidP="003E7A3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030"/>
    </w:tblGrid>
    <w:tr w:rsidR="00C537AE" w:rsidRPr="00D810F7" w14:paraId="20E4DF32" w14:textId="77777777" w:rsidTr="00692471">
      <w:tc>
        <w:tcPr>
          <w:tcW w:w="7938" w:type="dxa"/>
        </w:tcPr>
        <w:p w14:paraId="1551D77A" w14:textId="3B89FDF1" w:rsidR="00C537AE" w:rsidRPr="00D810F7" w:rsidRDefault="00C962C7" w:rsidP="00C537AE">
          <w:pPr>
            <w:pStyle w:val="Fuzeile"/>
          </w:pP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="Nur Dateiname"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   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="Pfad und Dateiname"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  </w:instrText>
          </w:r>
          <w:r w:rsidR="009E1264" w:rsidRPr="00D810F7">
            <w:rPr>
              <w:noProof/>
            </w:rPr>
            <w:instrText xml:space="preserve">\p  </w:instrText>
          </w:r>
          <w:r w:rsidRPr="00D810F7">
            <w:rPr>
              <w:noProof/>
            </w:rPr>
            <w:instrText>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="Nom du document"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  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  <w:r w:rsidRPr="00D810F7">
            <w:fldChar w:fldCharType="begin"/>
          </w:r>
          <w:r w:rsidRPr="00D810F7">
            <w:instrText xml:space="preserve"> IF </w:instrText>
          </w:r>
          <w:fldSimple w:instr=" DOCPROPERTY  CustomField.pfad  \* MERGEFORMAT ">
            <w:r w:rsidR="00D810F7" w:rsidRPr="00D810F7">
              <w:rPr>
                <w:b/>
                <w:bCs w:val="0"/>
              </w:rPr>
              <w:instrText>Keine Angaben</w:instrText>
            </w:r>
          </w:fldSimple>
          <w:r w:rsidRPr="00D810F7">
            <w:instrText>="Chemin et nom du document" "</w:instrText>
          </w:r>
          <w:r w:rsidRPr="00D810F7">
            <w:rPr>
              <w:noProof/>
            </w:rPr>
            <w:fldChar w:fldCharType="begin"/>
          </w:r>
          <w:r w:rsidRPr="00D810F7">
            <w:rPr>
              <w:noProof/>
            </w:rPr>
            <w:instrText xml:space="preserve"> FILENAME</w:instrText>
          </w:r>
          <w:r w:rsidR="00D33359" w:rsidRPr="00D810F7">
            <w:rPr>
              <w:noProof/>
            </w:rPr>
            <w:instrText xml:space="preserve">  \p </w:instrText>
          </w:r>
          <w:r w:rsidRPr="00D810F7">
            <w:rPr>
              <w:noProof/>
            </w:rPr>
            <w:instrText xml:space="preserve"> \* MERGEFORMAT \&lt;OawJumpToField value=0/&gt;</w:instrText>
          </w:r>
          <w:r w:rsidRPr="00D810F7">
            <w:rPr>
              <w:noProof/>
            </w:rPr>
            <w:fldChar w:fldCharType="separate"/>
          </w:r>
          <w:r w:rsidRPr="00D810F7">
            <w:rPr>
              <w:noProof/>
            </w:rPr>
            <w:instrText>Templ.dot</w:instrText>
          </w:r>
          <w:r w:rsidRPr="00D810F7">
            <w:rPr>
              <w:noProof/>
            </w:rPr>
            <w:fldChar w:fldCharType="end"/>
          </w:r>
          <w:r w:rsidRPr="00D810F7">
            <w:instrText>" "" \* MERGEFORMAT \&lt;OawJumpToField value=0/&gt;</w:instrText>
          </w:r>
          <w:r w:rsidRPr="00D810F7">
            <w:fldChar w:fldCharType="end"/>
          </w:r>
        </w:p>
      </w:tc>
      <w:tc>
        <w:tcPr>
          <w:tcW w:w="2030" w:type="dxa"/>
        </w:tcPr>
        <w:p w14:paraId="7FC4184B" w14:textId="77777777" w:rsidR="00C537AE" w:rsidRPr="00D810F7" w:rsidRDefault="00C537AE" w:rsidP="00C537AE">
          <w:pPr>
            <w:pStyle w:val="Fuzeile"/>
            <w:jc w:val="right"/>
          </w:pPr>
          <w:r w:rsidRPr="00D810F7">
            <w:fldChar w:fldCharType="begin"/>
          </w:r>
          <w:r w:rsidRPr="00D810F7">
            <w:instrText xml:space="preserve"> PAGE  \* Arabic  \* MERGEFORMAT </w:instrText>
          </w:r>
          <w:r w:rsidRPr="00D810F7">
            <w:fldChar w:fldCharType="separate"/>
          </w:r>
          <w:r w:rsidRPr="00D810F7">
            <w:rPr>
              <w:noProof/>
            </w:rPr>
            <w:t>2</w:t>
          </w:r>
          <w:r w:rsidRPr="00D810F7">
            <w:fldChar w:fldCharType="end"/>
          </w:r>
          <w:r w:rsidRPr="00D810F7">
            <w:t>/</w:t>
          </w:r>
          <w:fldSimple w:instr=" NUMPAGES  \* Arabic  \* MERGEFORMAT ">
            <w:r w:rsidRPr="00D810F7">
              <w:rPr>
                <w:noProof/>
              </w:rPr>
              <w:t>2</w:t>
            </w:r>
          </w:fldSimple>
        </w:p>
      </w:tc>
    </w:tr>
  </w:tbl>
  <w:p w14:paraId="07535503" w14:textId="77777777" w:rsidR="000252CF" w:rsidRPr="00D810F7" w:rsidRDefault="000252CF" w:rsidP="00C537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4D70D" w14:textId="77777777" w:rsidR="00137819" w:rsidRPr="00D810F7" w:rsidRDefault="00137819">
      <w:r w:rsidRPr="00D810F7">
        <w:separator/>
      </w:r>
    </w:p>
  </w:footnote>
  <w:footnote w:type="continuationSeparator" w:id="0">
    <w:p w14:paraId="5FFE5D66" w14:textId="77777777" w:rsidR="00137819" w:rsidRPr="00D810F7" w:rsidRDefault="00137819">
      <w:r w:rsidRPr="00D810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D77EC" w14:textId="77777777" w:rsidR="00D810F7" w:rsidRPr="00D810F7" w:rsidRDefault="00D810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4297" w14:textId="77777777" w:rsidR="00C2381B" w:rsidRPr="00D810F7" w:rsidRDefault="00EC0E1F" w:rsidP="00FF6652">
    <w:pPr>
      <w:pStyle w:val="Kopfzeile"/>
      <w:tabs>
        <w:tab w:val="left" w:pos="420"/>
      </w:tabs>
    </w:pPr>
    <w:r w:rsidRPr="00D810F7">
      <w:drawing>
        <wp:anchor distT="0" distB="0" distL="114300" distR="114300" simplePos="0" relativeHeight="251666432" behindDoc="0" locked="1" layoutInCell="1" allowOverlap="1" wp14:anchorId="6DF57621" wp14:editId="7CC1C0C1">
          <wp:simplePos x="0" y="0"/>
          <wp:positionH relativeFrom="page">
            <wp:posOffset>313055</wp:posOffset>
          </wp:positionH>
          <wp:positionV relativeFrom="page">
            <wp:posOffset>183515</wp:posOffset>
          </wp:positionV>
          <wp:extent cx="1483200" cy="694800"/>
          <wp:effectExtent l="0" t="0" r="3175" b="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32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0224" w14:textId="77777777" w:rsidR="00002D47" w:rsidRPr="00D810F7" w:rsidRDefault="00C2381B">
    <w:pPr>
      <w:pStyle w:val="Kopfzeile"/>
    </w:pPr>
    <w:r w:rsidRPr="00D810F7">
      <w:drawing>
        <wp:anchor distT="0" distB="0" distL="114300" distR="114300" simplePos="0" relativeHeight="251660288" behindDoc="0" locked="1" layoutInCell="1" allowOverlap="1" wp14:anchorId="300C9431" wp14:editId="6D9DDAD0">
          <wp:simplePos x="0" y="0"/>
          <wp:positionH relativeFrom="page">
            <wp:posOffset>313055</wp:posOffset>
          </wp:positionH>
          <wp:positionV relativeFrom="page">
            <wp:posOffset>183515</wp:posOffset>
          </wp:positionV>
          <wp:extent cx="1483200" cy="694800"/>
          <wp:effectExtent l="0" t="0" r="3175" b="0"/>
          <wp:wrapNone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Logo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3200" cy="69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2D47" w:rsidRPr="00D810F7">
      <w:drawing>
        <wp:anchor distT="0" distB="0" distL="114300" distR="114300" simplePos="0" relativeHeight="251658240" behindDoc="1" locked="1" layoutInCell="1" allowOverlap="1" wp14:anchorId="5BE0548C" wp14:editId="481869C8">
          <wp:simplePos x="0" y="0"/>
          <wp:positionH relativeFrom="column">
            <wp:posOffset>-855345</wp:posOffset>
          </wp:positionH>
          <wp:positionV relativeFrom="paragraph">
            <wp:posOffset>-319405</wp:posOffset>
          </wp:positionV>
          <wp:extent cx="7558405" cy="1093470"/>
          <wp:effectExtent l="0" t="0" r="4445" b="0"/>
          <wp:wrapNone/>
          <wp:docPr id="17" name="e16b42fa-2831-4f8b-829b-ae8c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93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Look w:val="04A0" w:firstRow="1" w:lastRow="0" w:firstColumn="1" w:lastColumn="0" w:noHBand="0" w:noVBand="1"/>
    </w:tblPr>
    <w:tblGrid>
      <w:gridCol w:w="5100"/>
      <w:gridCol w:w="4878"/>
    </w:tblGrid>
    <w:tr w:rsidR="00EC0E1F" w:rsidRPr="00123AA1" w14:paraId="5815086A" w14:textId="77777777" w:rsidTr="00685499">
      <w:tc>
        <w:tcPr>
          <w:tcW w:w="5100" w:type="dxa"/>
        </w:tcPr>
        <w:p w14:paraId="1534A669" w14:textId="77777777" w:rsidR="00EC0E1F" w:rsidRPr="00123AA1" w:rsidRDefault="00EC0E1F" w:rsidP="00FF6652">
          <w:pPr>
            <w:pStyle w:val="Kopfzeile"/>
            <w:rPr>
              <w:color w:val="FFFFFF" w:themeColor="background1"/>
            </w:rPr>
          </w:pPr>
        </w:p>
        <w:p w14:paraId="1FE0BA67" w14:textId="77777777" w:rsidR="00EC0E1F" w:rsidRPr="00123AA1" w:rsidRDefault="00EC0E1F" w:rsidP="00FF6652">
          <w:pPr>
            <w:pStyle w:val="Kopfzeile"/>
          </w:pPr>
        </w:p>
      </w:tc>
      <w:tc>
        <w:tcPr>
          <w:tcW w:w="4878" w:type="dxa"/>
        </w:tcPr>
        <w:p w14:paraId="0B5BB400" w14:textId="77777777" w:rsidR="00EC0E1F" w:rsidRPr="00123AA1" w:rsidRDefault="00EC0E1F" w:rsidP="00FF6652">
          <w:pPr>
            <w:pStyle w:val="Kopfzeile"/>
          </w:pPr>
        </w:p>
      </w:tc>
    </w:tr>
  </w:tbl>
  <w:p w14:paraId="39F0AEFD" w14:textId="77777777" w:rsidR="00EC0E1F" w:rsidRPr="00123AA1" w:rsidRDefault="00EC0E1F" w:rsidP="00FF6652">
    <w:pPr>
      <w:pStyle w:val="Kopfzeile"/>
      <w:tabs>
        <w:tab w:val="left" w:pos="420"/>
      </w:tabs>
    </w:pPr>
    <w:r w:rsidRPr="00123AA1">
      <w:drawing>
        <wp:anchor distT="0" distB="0" distL="114300" distR="114300" simplePos="0" relativeHeight="251664384" behindDoc="0" locked="1" layoutInCell="1" allowOverlap="1" wp14:anchorId="6B9EFF36" wp14:editId="4DB1A77D">
          <wp:simplePos x="0" y="0"/>
          <wp:positionH relativeFrom="page">
            <wp:posOffset>852055</wp:posOffset>
          </wp:positionH>
          <wp:positionV relativeFrom="page">
            <wp:posOffset>311727</wp:posOffset>
          </wp:positionV>
          <wp:extent cx="939600" cy="230400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96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6C64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ECB6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8836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2410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D426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8642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50CB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multilevel"/>
    <w:tmpl w:val="84809E52"/>
    <w:lvl w:ilvl="0">
      <w:start w:val="1"/>
      <w:numFmt w:val="decimal"/>
      <w:pStyle w:val="Traktandum-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-Titel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D46FD"/>
    <w:multiLevelType w:val="multilevel"/>
    <w:tmpl w:val="0D9453D4"/>
    <w:lvl w:ilvl="0">
      <w:start w:val="1"/>
      <w:numFmt w:val="decimal"/>
      <w:pStyle w:val="berschrift1nummeriert"/>
      <w:lvlText w:val="%1."/>
      <w:lvlJc w:val="left"/>
      <w:pPr>
        <w:ind w:left="851" w:hanging="851"/>
      </w:pPr>
      <w:rPr>
        <w:rFonts w:hint="default"/>
        <w:spacing w:val="-10"/>
      </w:rPr>
    </w:lvl>
    <w:lvl w:ilvl="1">
      <w:start w:val="1"/>
      <w:numFmt w:val="decimal"/>
      <w:pStyle w:val="berschrift2nummeriert"/>
      <w:lvlText w:val="%1.%2"/>
      <w:lvlJc w:val="left"/>
      <w:pPr>
        <w:ind w:left="851" w:hanging="851"/>
      </w:pPr>
      <w:rPr>
        <w:rFonts w:hint="default"/>
        <w:spacing w:val="-10"/>
      </w:rPr>
    </w:lvl>
    <w:lvl w:ilvl="2">
      <w:start w:val="1"/>
      <w:numFmt w:val="decimal"/>
      <w:pStyle w:val="berschrift3nummeriert"/>
      <w:lvlText w:val="%1.%2.%3"/>
      <w:lvlJc w:val="left"/>
      <w:pPr>
        <w:ind w:left="851" w:hanging="851"/>
      </w:pPr>
      <w:rPr>
        <w:rFonts w:hint="default"/>
        <w:spacing w:val="-10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  <w:spacing w:val="-10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  <w:spacing w:val="-10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6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8E16650"/>
    <w:multiLevelType w:val="hybridMultilevel"/>
    <w:tmpl w:val="993C279C"/>
    <w:lvl w:ilvl="0" w:tplc="4F362C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06DE1"/>
    <w:multiLevelType w:val="multilevel"/>
    <w:tmpl w:val="D90C3548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085996">
    <w:abstractNumId w:val="9"/>
  </w:num>
  <w:num w:numId="2" w16cid:durableId="1371954614">
    <w:abstractNumId w:val="7"/>
  </w:num>
  <w:num w:numId="3" w16cid:durableId="1788428290">
    <w:abstractNumId w:val="6"/>
  </w:num>
  <w:num w:numId="4" w16cid:durableId="519859501">
    <w:abstractNumId w:val="5"/>
  </w:num>
  <w:num w:numId="5" w16cid:durableId="1806266950">
    <w:abstractNumId w:val="4"/>
  </w:num>
  <w:num w:numId="6" w16cid:durableId="829638763">
    <w:abstractNumId w:val="8"/>
  </w:num>
  <w:num w:numId="7" w16cid:durableId="924148841">
    <w:abstractNumId w:val="3"/>
  </w:num>
  <w:num w:numId="8" w16cid:durableId="986665978">
    <w:abstractNumId w:val="2"/>
  </w:num>
  <w:num w:numId="9" w16cid:durableId="2142729607">
    <w:abstractNumId w:val="1"/>
  </w:num>
  <w:num w:numId="10" w16cid:durableId="1059209193">
    <w:abstractNumId w:val="0"/>
  </w:num>
  <w:num w:numId="11" w16cid:durableId="249125959">
    <w:abstractNumId w:val="22"/>
  </w:num>
  <w:num w:numId="12" w16cid:durableId="269817218">
    <w:abstractNumId w:val="16"/>
  </w:num>
  <w:num w:numId="13" w16cid:durableId="362487054">
    <w:abstractNumId w:val="13"/>
  </w:num>
  <w:num w:numId="14" w16cid:durableId="2003658304">
    <w:abstractNumId w:val="24"/>
  </w:num>
  <w:num w:numId="15" w16cid:durableId="745804046">
    <w:abstractNumId w:val="23"/>
  </w:num>
  <w:num w:numId="16" w16cid:durableId="1628392388">
    <w:abstractNumId w:val="10"/>
  </w:num>
  <w:num w:numId="17" w16cid:durableId="365060176">
    <w:abstractNumId w:val="14"/>
  </w:num>
  <w:num w:numId="18" w16cid:durableId="13268585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20544010">
    <w:abstractNumId w:val="21"/>
  </w:num>
  <w:num w:numId="20" w16cid:durableId="2113697642">
    <w:abstractNumId w:val="12"/>
  </w:num>
  <w:num w:numId="21" w16cid:durableId="1462334803">
    <w:abstractNumId w:val="19"/>
  </w:num>
  <w:num w:numId="22" w16cid:durableId="1416123031">
    <w:abstractNumId w:val="18"/>
  </w:num>
  <w:num w:numId="23" w16cid:durableId="46224053">
    <w:abstractNumId w:val="11"/>
  </w:num>
  <w:num w:numId="24" w16cid:durableId="566645645">
    <w:abstractNumId w:val="15"/>
  </w:num>
  <w:num w:numId="25" w16cid:durableId="1885559134">
    <w:abstractNumId w:val="20"/>
  </w:num>
  <w:num w:numId="26" w16cid:durableId="63649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IFbUyeFA0thlfwPukczR3SYTUTiyqtqBsonL+wSYWjmftm9JCb0qZWGoS8iEr3cs4va/UYZQO66PCxMrJrXOsQ==" w:salt="FxmQ0hhcti58RDLRKitWVw=="/>
  <w:defaultTabStop w:val="851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awAttachedTemplate" w:val="Merkblatt_Checkliste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company&gt;&lt;/compan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title&gt;&lt;value type=&quot;OawBookmark&quot; name=&quot;Subject&quot;&gt;&lt;separator text=&quot;&quot;&gt;&lt;/separator&gt;&lt;format text=&quot;&quot;&gt;&lt;/format&gt;&lt;/value&gt;&lt;/title&gt;&lt;defaultFilename&gt;&lt;value type=&quot;OawBookmark&quot; name=&quot;Subject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company&gt;&lt;/compan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title&gt;&lt;value type=&quot;OawBookmark&quot; name=&quot;Subject&quot;&gt;&lt;separator text=&quot;&quot;&gt;&lt;/separator&gt;&lt;format text=&quot;&quot;&gt;&lt;/format&gt;&lt;/value&gt;&lt;/title&gt;&lt;defaultFilename&gt;&lt;value type=&quot;OawBookmark&quot; name=&quot;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 (4.15.8053)"/>
    <w:docVar w:name="OawCreatedWithProjectID" w:val="gefbech"/>
    <w:docVar w:name="OawCreatedWithProjectVersion" w:val="1066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Subjec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KESB/APEA&quot;&gt;&lt;profile type=&quot;default&quot; UID=&quot;&quot; sameAsDefault=&quot;0&quot;&gt;&lt;documentProperty UID=&quot;2003060614150123456789&quot; dataSourceUID=&quot;2003060614150123456789&quot;/&gt;&lt;type type=&quot;OawLanguage&quot;&gt;&lt;OawLanguage UID=&quot;KESB/APEA&quot;/&gt;&lt;/type&gt;&lt;/profile&gt;&lt;/OawDocProperty&gt;_x000d_&lt;/document&gt;_x000d_"/>
    <w:docVar w:name="OawDistributionEnabled" w:val="&lt;empty/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KESB/APEA&quot; field=&quot;KESB/APEA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3080714212273705547&quot; EntryUID=&quot;2019110708224649345653&quot; PrimaryUID=&quot;ClientSuite&quot; Active=&quot;true&quot;&gt;&lt;Field Name=&quot;UID&quot; Value=&quot;2019110708224649345653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&quot;/&gt;&lt;Field Name=&quot;Closing&quot; Value=&quot;&quot;/&gt;&lt;Field Name=&quot;FormattedFullAddress&quot; Value=&quot;&quot;/&gt;&lt;/DocProp&gt;&lt;DocProp UID=&quot;2002122011014149059130932&quot; EntryUID=&quot;2021060709495500370128&quot; PrimaryUID=&quot;ClientSuite&quot;&gt;&lt;Field Name=&quot;IDName&quot; Value=&quot;GSI GA&quot;/&gt;&lt;Field Name=&quot;CompanyDe_1&quot; Value=&quot;Gesundheits-, Sozial- und Integrationsdirektion&quot;/&gt;&lt;Field Name=&quot;CompanyDe_2&quot; Value=&quot;&quot;/&gt;&lt;Field Name=&quot;CompanyDe_3&quot; Value=&quot;&quot;/&gt;&lt;Field Name=&quot;CompanyDe_4&quot; Value=&quot;&quot;/&gt;&lt;Field Name=&quot;CompanyFr_1&quot; Value=&quot;Direction de la santé, des affaires sociales et de l'intégration&quot;/&gt;&lt;Field Name=&quot;CompanyFr_2&quot; Value=&quot;&quot;/&gt;&lt;Field Name=&quot;CompanyFr_3&quot; Value=&quot;&quot;/&gt;&lt;Field Name=&quot;CompanyFr_4&quot; Value=&quot;&quot;/&gt;&lt;Field Name=&quot;DepartmentDe_1&quot; Value=&quot;Gesundheitsamt&quot;/&gt;&lt;Field Name=&quot;DepartmentDe_2&quot; Value=&quot;&quot;/&gt;&lt;Field Name=&quot;DepartmentDe_3&quot; Value=&quot;&quot;/&gt;&lt;Field Name=&quot;DepartmentDe_4&quot; Value=&quot;&quot;/&gt;&lt;Field Name=&quot;DepartmentFr_1&quot; Value=&quot;Office de la santé&quot;/&gt;&lt;Field Name=&quot;DepartmentFr_2&quot; Value=&quot;&quot;/&gt;&lt;Field Name=&quot;DepartmentFr_3&quot; Value=&quot;&quot;/&gt;&lt;Field Name=&quot;DepartmentFr_4&quot; Value=&quot;&quot;/&gt;&lt;Field Name=&quot;DepartmentFR_PP&quot; Value=&quot;&quot;/&gt;&lt;Field Name=&quot;Address1&quot; Value=&quot;Rathausplatz 1&quot;/&gt;&lt;Field Name=&quot;Address2&quot; Value=&quot;Postfach&quot;/&gt;&lt;Field Name=&quot;Address3&quot; Value=&quot;3000 Bern 8&quot;/&gt;&lt;Field Name=&quot;OrtDatum&quot; Value=&quot;Bern,&quot;/&gt;&lt;Field Name=&quot;Telefon&quot; Value=&quot;+41 31 633 79 65&quot;/&gt;&lt;Field Name=&quot;Fax&quot; Value=&quot;&quot;/&gt;&lt;Field Name=&quot;Email&quot; Value=&quot;info.ga@be.ch&quot;/&gt;&lt;Field Name=&quot;Internet&quot; Value=&quot;www.be.ch/gsi&quot;/&gt;&lt;Field Name=&quot;Internet_FR&quot; Value=&quot;www.be.ch/dssi&quot;/&gt;&lt;Field Name=&quot;City&quot; Value=&quot;&quot;/&gt;&lt;Field Name=&quot;Country&quot; Value=&quot;&quot;/&gt;&lt;Field Name=&quot;LogoColor&quot; Value=&quot;%Logos%\BernerWsp.jpg&quot;/&gt;&lt;Field Name=&quot;LogoBlackWhite&quot; Value=&quot;%Logos%\BernerWsp.jpg&quot;/&gt;&lt;Field Name=&quot;Ruecksendeadresse_DE&quot; Value=&quot;GSI-GA, Rathausplatz 1, Postfach, 3000 Bern 8&quot;/&gt;&lt;Field Name=&quot;Ruecksendeadresse_FR&quot; Value=&quot;DSSI-ODS, Rathausplatz 1, case postale, 3000 Berne 8&quot;/&gt;&lt;Field Name=&quot;PpThemesDefault&quot; Value=&quot;%Themes%\Kanton Bern.thmx&quot;/&gt;&lt;Field Name=&quot;PpThemesPresentation&quot; Value=&quot;%Themes%\Kanton Bern.thmx;%Themes%\Kanton Bern_Titelbild_Zug.thmx;%Themes%\Kanton Bern_Graustufen.thmx;%Themes%\Kanton Bern_Format_4_zu_3.thmx&quot;/&gt;&lt;Field Name=&quot;PpThemesSlide&quot; Value=&quot;%Themes%\Kanton Bern.thmx;%Themes%\Kanton Bern_Titelbild_Zug.thmx;%Themes%\Kanton Bern_Graustufen.thmx;%Themes%\Kanton Bern_Format_4_zu_3.thmx&quot;/&gt;&lt;Field Name=&quot;PpThemesObject&quot; Value=&quot;%Themes%\Kanton Bern.thmx;%Themes%\Kanton Bern_Titelbild_Zug.thmx;%Themes%\Kanton Bern_Graustufen.thmx;%Themes%\Kanton Bern_Format_4_zu_3.thmx&quot;/&gt;&lt;/DocProp&gt;&lt;DocProp UID=&quot;2006040509495284662868&quot; EntryUID=&quot;2022112415320486299580&quot; PrimaryUID=&quot;ClientSuite&quot;&gt;&lt;Field Name=&quot;IDName&quot; Value=&quot;Bachmann Petra, Wissenschaftliche Mitarbeiterin&quot;/&gt;&lt;Field Name=&quot;Name&quot; Value=&quot;Petra Bachmann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Wissenschaftliche Mitarbeiterin&quot;/&gt;&lt;Field Name=&quot;Function_F&quot; Value=&quot;Collaboratrice scientifique&quot;/&gt;&lt;Field Name=&quot;DirectPhone&quot; Value=&quot;+41 31 633 70 24&quot;/&gt;&lt;Field Name=&quot;DirectFax&quot; Value=&quot;&quot;/&gt;&lt;Field Name=&quot;Mobile&quot; Value=&quot;&quot;/&gt;&lt;Field Name=&quot;EMail&quot; Value=&quot;petra.bachmann@be.ch&quot;/&gt;&lt;Field Name=&quot;Initials&quot; Value=&quot;pb&quot;/&gt;&lt;Field Name=&quot;Unit_G&quot; Value=&quot;Abteilung Finanzen&quot;/&gt;&lt;Field Name=&quot;Unit2_G&quot; Value=&quot;&quot;/&gt;&lt;Field Name=&quot;Unit_F&quot; Value=&quot;Division Finances&quot;/&gt;&lt;Field Name=&quot;Unit2_F&quot; Value=&quot;&quot;/&gt;&lt;Field Name=&quot;UnitAddress&quot; Value=&quot;Rathausplatz 1&quot;/&gt;&lt;Field Name=&quot;UnitZIP&quot; Value=&quot;3000&quot;/&gt;&lt;Field Name=&quot;UnitCity&quot; Value=&quot;Bern 8&quot;/&gt;&lt;Field Name=&quot;SignaturePicture&quot; Value=&quot;&quot;/&gt;&lt;/DocProp&gt;&lt;DocProp UID=&quot;2007032314320003618694&quot; EntryUID=&quot;2003121817293296325874&quot; PrimaryUID=&quot;ClientSuite&quot;&gt;&lt;Field Name=&quot;IDName&quot; Value=&quot;(Leer)&quot;/&gt;&lt;Field Name=&quot;Name&quot; Value=&quot;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&quot;/&gt;&lt;Field Name=&quot;Function_F&quot; Value=&quot;&quot;/&gt;&lt;Field Name=&quot;DirectPhone&quot; Value=&quot;&quot;/&gt;&lt;Field Name=&quot;DirectFax&quot; Value=&quot;&quot;/&gt;&lt;Field Name=&quot;Mobile&quot; Value=&quot;&quot;/&gt;&lt;Field Name=&quot;EMail&quot; Value=&quot;&quot;/&gt;&lt;Field Name=&quot;Initials&quot; Value=&quot;&quot;/&gt;&lt;Field Name=&quot;Unit_G&quot; Value=&quot;&quot;/&gt;&lt;Field Name=&quot;Unit2_G&quot; Value=&quot;&quot;/&gt;&lt;Field Name=&quot;Unit_F&quot; Value=&quot;&quot;/&gt;&lt;Field Name=&quot;Unit2_F&quot; Value=&quot;&quot;/&gt;&lt;Field Name=&quot;UnitAddress&quot; Value=&quot;&quot;/&gt;&lt;Field Name=&quot;UnitZIP&quot; Value=&quot;&quot;/&gt;&lt;Field Name=&quot;UnitCity&quot; Value=&quot;&quot;/&gt;&lt;Field Name=&quot;SignaturePicture&quot; Value=&quot;&quot;/&gt;&lt;/DocProp&gt;&lt;DocProp UID=&quot;200212191811121321310321301031x&quot; EntryUID=&quot;2022112415320486299580&quot; PrimaryUID=&quot;ClientSuite&quot;&gt;&lt;Field Name=&quot;IDName&quot; Value=&quot;Bachmann Petra, Wissenschaftliche Mitarbeiterin&quot;/&gt;&lt;Field Name=&quot;Name&quot; Value=&quot;Petra Bachmann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Wissenschaftliche Mitarbeiterin&quot;/&gt;&lt;Field Name=&quot;Function_F&quot; Value=&quot;Collaboratrice scientifique&quot;/&gt;&lt;Field Name=&quot;DirectPhone&quot; Value=&quot;+41 31 633 70 24&quot;/&gt;&lt;Field Name=&quot;DirectFax&quot; Value=&quot;&quot;/&gt;&lt;Field Name=&quot;Mobile&quot; Value=&quot;&quot;/&gt;&lt;Field Name=&quot;EMail&quot; Value=&quot;petra.bachmann@be.ch&quot;/&gt;&lt;Field Name=&quot;Initials&quot; Value=&quot;pb&quot;/&gt;&lt;Field Name=&quot;Unit_G&quot; Value=&quot;Abteilung Finanzen&quot;/&gt;&lt;Field Name=&quot;Unit2_G&quot; Value=&quot;&quot;/&gt;&lt;Field Name=&quot;Unit_F&quot; Value=&quot;Division Finances&quot;/&gt;&lt;Field Name=&quot;Unit2_F&quot; Value=&quot;&quot;/&gt;&lt;Field Name=&quot;UnitAddress&quot; Value=&quot;Rathausplatz 1&quot;/&gt;&lt;Field Name=&quot;UnitZIP&quot; Value=&quot;3000&quot;/&gt;&lt;Field Name=&quot;UnitCity&quot; Value=&quot;Bern 8&quot;/&gt;&lt;Field Name=&quot;SignaturePicture&quot; Value=&quot;&quot;/&gt;&lt;/DocProp&gt;&lt;DocProp UID=&quot;2002122010583847234010578&quot; EntryUID=&quot;2003121817293296325874&quot; PrimaryUID=&quot;ClientSuite&quot;&gt;&lt;Field Name=&quot;IDName&quot; Value=&quot;(Leer)&quot;/&gt;&lt;Field Name=&quot;Name&quot; Value=&quot;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&quot;/&gt;&lt;Field Name=&quot;Function_F&quot; Value=&quot;&quot;/&gt;&lt;Field Name=&quot;DirectPhone&quot; Value=&quot;&quot;/&gt;&lt;Field Name=&quot;DirectFax&quot; Value=&quot;&quot;/&gt;&lt;Field Name=&quot;Mobile&quot; Value=&quot;&quot;/&gt;&lt;Field Name=&quot;EMail&quot; Value=&quot;&quot;/&gt;&lt;Field Name=&quot;Initials&quot; Value=&quot;&quot;/&gt;&lt;Field Name=&quot;Unit_G&quot; Value=&quot;&quot;/&gt;&lt;Field Name=&quot;Unit2_G&quot; Value=&quot;&quot;/&gt;&lt;Field Name=&quot;Unit_F&quot; Value=&quot;&quot;/&gt;&lt;Field Name=&quot;Unit2_F&quot; Value=&quot;&quot;/&gt;&lt;Field Name=&quot;UnitAddress&quot; Value=&quot;&quot;/&gt;&lt;Field Name=&quot;UnitZIP&quot; Value=&quot;&quot;/&gt;&lt;Field Name=&quot;UnitCity&quot; Value=&quot;&quot;/&gt;&lt;Field Name=&quot;SignaturePicture&quot; Value=&quot;&quot;/&gt;&lt;/DocProp&gt;&lt;DocProp UID=&quot;2003061115381095709037&quot; EntryUID=&quot;2003121817293296325874&quot; PrimaryUID=&quot;ClientSuite&quot;&gt;&lt;Field Name=&quot;IDName&quot; Value=&quot;(Leer)&quot;/&gt;&lt;Field Name=&quot;Name&quot; Value=&quot;&quot;/&gt;&lt;Field Name=&quot;Title_before_G&quot; Value=&quot;&quot;/&gt;&lt;Field Name=&quot;Title_before_F&quot; Value=&quot;&quot;/&gt;&lt;Field Name=&quot;Title_after_G&quot; Value=&quot;&quot;/&gt;&lt;Field Name=&quot;Title_after_F&quot; Value=&quot;&quot;/&gt;&lt;Field Name=&quot;Function_G&quot; Value=&quot;&quot;/&gt;&lt;Field Name=&quot;Function_F&quot; Value=&quot;&quot;/&gt;&lt;Field Name=&quot;DirectPhone&quot; Value=&quot;&quot;/&gt;&lt;Field Name=&quot;DirectFax&quot; Value=&quot;&quot;/&gt;&lt;Field Name=&quot;Mobile&quot; Value=&quot;&quot;/&gt;&lt;Field Name=&quot;EMail&quot; Value=&quot;&quot;/&gt;&lt;Field Name=&quot;Initials&quot; Value=&quot;&quot;/&gt;&lt;Field Name=&quot;Unit_G&quot; Value=&quot;&quot;/&gt;&lt;Field Name=&quot;Unit2_G&quot; Value=&quot;&quot;/&gt;&lt;Field Name=&quot;Unit_F&quot; Value=&quot;&quot;/&gt;&lt;Field Name=&quot;Unit2_F&quot; Value=&quot;&quot;/&gt;&lt;Field Name=&quot;UnitAddress&quot; Value=&quot;&quot;/&gt;&lt;Field Name=&quot;UnitZIP&quot; Value=&quot;&quot;/&gt;&lt;Field Name=&quot;UnitCity&quot; Value=&quot;&quot;/&gt;&lt;Field Name=&quot;SignaturePicture&quot; Value=&quot;&quot;/&gt;&lt;/DocProp&gt;&lt;DocProp UID=&quot;2007042109161414432689&quot; EntryUID=&quot;&quot; PrimaryUID=&quot;ClientSuite&quot; Active=&quot;true&quot;&gt;&lt;Field Name=&quot;UID&quot; Value=&quot;&quot;/&gt;&lt;Field Name=&quot;SelectedUID&quot; Value=&quot;2004123010144120300001&quot;/&gt;&lt;/DocProp&gt;&lt;DocProp UID=&quot;2004112217290390304928&quot; EntryUID=&quot;&quot; PrimaryUID=&quot;ClientSuite&quot; Active=&quot;true&quot;&gt;&lt;Field Name=&quot;UID&quot; Value=&quot;&quot;/&gt;&lt;Field Name=&quot;SelectedUID&quot; Value=&quot;2004123010144120300001&quot;/&gt;&lt;/DocProp&gt;&lt;DocProp UID=&quot;2004112217333376588294&quot; EntryUID=&quot;2004123010144120300001&quot; PrimaryUID=&quot;ClientSuite&quot; Active=&quot;true&quot;&gt;&lt;Field UID=&quot;2005042611175985034586&quot; Name=&quot;MerkblattCheckliste&quot; Value=&quot;Antragsformular&quot;/&gt;&lt;Field UID=&quot;2019072916390070663768&quot; Name=&quot;PresentationDate&quot; Value=&quot;&quot;/&gt;&lt;Field UID=&quot;2019112614294731179999&quot; Name=&quot;DocumentTitle&quot; Value=&quot;Erhöhung max. Leistungsvolumen in der ambulanten Pflege zu Hause (VSS)&quot;/&gt;&lt;Field UID=&quot;2011103201300799999999&quot; Name=&quot;pfad&quot; Value=&quot;Keine Angaben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BE_Standard&amp;lt;/translate&amp;gt;&quot; Command=&quot;StyleApply&quot; Parameter=&quot;-1&quot;/&gt;_x000d_&lt;Item Type=&quot;Button&quot; IDName=&quot;Normal_Barrierefrei&quot; Icon=&quot;3546&quot; Label=&quot;&amp;lt;translate&amp;gt;Style.BE_Standard_Barrierefrei&amp;lt;/translate&amp;gt;&quot; Command=&quot;StyleApply&quot; Parameter=&quot;Standard barrierefrei&quot;/&gt;_x000d_&lt;Item Type=&quot;Separator&quot;/&gt;_x000d_&lt;Item Type=&quot;Button&quot; IDName=&quot;Normal2&quot; Icon=&quot;3546&quot; Label=&quot;&amp;lt;translate&amp;gt;Style.BE_Text6.5&amp;lt;/translate&amp;gt;&quot; Command=&quot;StyleApply&quot; Parameter=&quot;Text 6.5 pt&quot;/&gt;_x000d_&lt;Item Type=&quot;Button&quot; IDName=&quot;Normal3&quot; Icon=&quot;3546&quot; Label=&quot;&amp;lt;translate&amp;gt;Style.BE_Text8.5&amp;lt;/translate&amp;gt;&quot; Command=&quot;StyleApply&quot; Parameter=&quot;Text 8.5 pt&quot;/&gt;_x000d_&lt;Item Type=&quot;Button&quot; IDName=&quot;Normal4&quot; Icon=&quot;3546&quot; Label=&quot;&amp;lt;translate&amp;gt;Style.BE_Text13&amp;lt;/translate&amp;gt;&quot; Command=&quot;StyleApply&quot; Parameter=&quot;Text 13 pt&quot;/&gt;_x000d_&lt;Item Type=&quot;Separator&quot;/&gt;_x000d_&lt;Item Type=&quot;Button&quot; IDName=&quot;Beilage&quot; Icon=&quot;3546&quot; Label=&quot;&amp;lt;translate&amp;gt;Style.BE_Beilage&amp;lt;/translate&amp;gt;&quot; Command=&quot;StyleApply&quot; Parameter=&quot;Beilage&quot;/&gt;_x000d_&lt;Item Type=&quot;Button&quot; IDName=&quot;Kopie&quot; Icon=&quot;3546&quot; Label=&quot;&amp;lt;translate&amp;gt;Style.BE_Kopie&amp;lt;/translate&amp;gt;&quot; Command=&quot;StyleApply&quot; Parameter=&quot;Kopie&quot;/&gt;_x000d_&lt;Item Type=&quot;Separator&quot;/&gt;_x000d_&lt;Item Type=&quot;Button&quot; IDName=&quot;Beschriftung&quot; Icon=&quot;3546&quot; Label=&quot;&amp;lt;translate&amp;gt;Style.BE_Beschriftung&amp;lt;/translate&amp;gt;&quot; Command=&quot;StyleApply&quot; Parameter=&quot;Beschriftung&quot;/&gt;_x000d_&lt;/Item&gt;_x000d_&lt;Item Type=&quot;SubMenu&quot; IDName=&quot;StructureStyles&quot;&gt;_x000d_&lt;Item Type=&quot;Button&quot; IDName=&quot;U1&quot; Icon=&quot;3546&quot; Label=&quot;&amp;lt;translate&amp;gt;Style.BE_Heading1&amp;lt;/translate&amp;gt;&quot; Command=&quot;StyleApply&quot; Parameter=&quot;Überschrift 1&quot;/&gt;_x000d_&lt;Item Type=&quot;Button&quot; IDName=&quot;U2&quot; Icon=&quot;3546&quot; Label=&quot;&amp;lt;translate&amp;gt;Style.BE_Heading2&amp;lt;/translate&amp;gt;&quot; Command=&quot;StyleApply&quot; Parameter=&quot;Überschrift 2&quot;/&gt;_x000d_&lt;Item Type=&quot;Separator&quot;/&gt;_x000d_&lt;Item Type=&quot;Button&quot; IDName=&quot;Heading1&quot; Icon=&quot;3546&quot; Label=&quot;&amp;lt;translate&amp;gt;Style.BE_Heading1_Num&amp;lt;/translate&amp;gt;&quot; Command=&quot;StyleApply&quot; Parameter=&quot;Überschrift 1 nummeriert&quot;/&gt;_x000d_&lt;Item Type=&quot;Button&quot; IDName=&quot;Heading2&quot; Icon=&quot;3546&quot; Label=&quot;&amp;lt;translate&amp;gt;Style.BE_Heading2_Num&amp;lt;/translate&amp;gt;&quot; Command=&quot;StyleApply&quot; Parameter=&quot;Überschrift 2 nummeriert&quot;/&gt;_x000d_&lt;Item Type=&quot;Button&quot; IDName=&quot;Heading3&quot; Icon=&quot;3546&quot; Label=&quot;&amp;lt;translate&amp;gt;Style.BE_Heading3_Num&amp;lt;/translate&amp;gt;&quot; Command=&quot;StyleApply&quot; Parameter=&quot;Überschrift 3 nummeriert&quot;/&gt;_x000d_&lt;Item Type=&quot;Button&quot; IDName=&quot;Heading4&quot; Icon=&quot;3546&quot; Label=&quot;&amp;lt;translate&amp;gt;Style.BE_Heading4_Num&amp;lt;/translate&amp;gt;&quot; Command=&quot;StyleApply&quot; Parameter=&quot;Überschrift 4 nummeriert&quot;/&gt;_x000d_&lt;Item Type=&quot;Button&quot; IDName=&quot;Heading5&quot; Icon=&quot;3546&quot; Label=&quot;&amp;lt;translate&amp;gt;Style.BE_Heading5_Num&amp;lt;/translate&amp;gt;&quot; Command=&quot;StyleApply&quot; Parameter=&quot;Überschrift 5 nummeriert&quot;/&gt;_x000d_&lt;Item Type=&quot;Separator&quot;/&gt;_x000d_&lt;Item Type=&quot;Button&quot; IDName=&quot;Titel&quot; Icon=&quot;3546&quot; Label=&quot;&amp;lt;translate&amp;gt;Style.BE_Titel&amp;lt;/translate&amp;gt;&quot; Command=&quot;StyleApply&quot; Parameter=&quot;Titel&quot;/&gt;_x000d_&lt;Item Type=&quot;Button&quot; IDName=&quot;UTitel&quot; Icon=&quot;3546&quot; Label=&quot;&amp;lt;translate&amp;gt;Style.BE_Untertitel&amp;lt;/translate&amp;gt;&quot; Command=&quot;StyleApply&quot; Parameter=&quot;Untertitel&quot;/&gt;_x000d_&lt;Item Type=&quot;Separator&quot;/&gt;_x000d_&lt;Item Type=&quot;Button&quot; IDName=&quot;Brieftitel&quot; Icon=&quot;3546&quot; Label=&quot;&amp;lt;translate&amp;gt;Style.BE_Brieftitel&amp;lt;/translate&amp;gt;&quot; Command=&quot;StyleApply&quot; Parameter=&quot;Brieftitel&quot;/&gt;_x000d_&lt;/Item&gt;_x000d_&lt;Item Type=&quot;SubMenu&quot; IDName=&quot;ListStyles&quot;&gt;_x000d_&lt;Item Type=&quot;Button&quot; IDName=&quot;A1&quot; Icon=&quot;3546&quot; Label=&quot;&amp;lt;translate&amp;gt;Style.BE_Aufzaehlung1&amp;lt;/translate&amp;gt;&quot; Command=&quot;StyleApply&quot; Parameter=&quot;Aufzählung 1&quot;/&gt;_x000d_&lt;Item Type=&quot;Button&quot; IDName=&quot;A2&quot; Icon=&quot;3546&quot; Label=&quot;&amp;lt;translate&amp;gt;Style.BE_Aufzaehlung2&amp;lt;/translate&amp;gt;&quot; Command=&quot;StyleApply&quot; Parameter=&quot;Aufzählung 2&quot;/&gt;_x000d_&lt;Item Type=&quot;Button&quot; IDName=&quot;A3&quot; Icon=&quot;3546&quot; Label=&quot;&amp;lt;translate&amp;gt;Style.BE_Aufzaehlung3&amp;lt;/translate&amp;gt;&quot; Command=&quot;StyleApply&quot; Parameter=&quot;Aufzählung 3&quot;/&gt;_x000d_&lt;Item Type=&quot;Separator&quot;/&gt;_x000d_&lt;Item Type=&quot;Button&quot; IDName=&quot;A4&quot; Icon=&quot;3546&quot; Label=&quot;&amp;lt;translate&amp;gt;Style.BE_Aufzaehlung8.5&amp;lt;/translate&amp;gt;&quot; Command=&quot;StyleApply&quot; Parameter=&quot;Aufzählung 8.5 pt&quot;/&gt;_x000d_&lt;Item Type=&quot;Separator&quot;/&gt;_x000d_&lt;Item Type=&quot;Button&quot; IDName=&quot;N1&quot; Icon=&quot;3546&quot; Label=&quot;&amp;lt;translate&amp;gt;Style.BE_Nummerierung1&amp;lt;/translate&amp;gt;&quot; Command=&quot;StyleApply&quot; Parameter=&quot;Nummerierung 1&quot;/&gt;_x000d_&lt;Item Type=&quot;Button&quot; IDName=&quot;N2&quot; Icon=&quot;3546&quot; Label=&quot;&amp;lt;translate&amp;gt;Style.BE_Nummerierung2&amp;lt;/translate&amp;gt;&quot; Command=&quot;StyleApply&quot; Parameter=&quot;Nummerierung 2&quot;/&gt;_x000d_&lt;/Item&gt;_x000d_&lt;/MenusDef&gt;"/>
    <w:docVar w:name="OawOMS" w:val="&lt;OawOMS&gt;&lt;send profileUID=&quot;2003010711200895123470110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06121210395821292110&quot;&gt;&lt;mail&gt;&lt;cc&gt;&lt;/cc&gt;&lt;body&gt;&lt;/body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word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subject&gt;&lt;/subject&gt;&lt;author&gt;&lt;/author&gt;&lt;manager&gt;&lt;/manager&gt;&lt;company&gt;&lt;/company&gt;&lt;category&gt;&lt;/category&gt;&lt;keywords&gt;&lt;/keywords&gt;&lt;comments&gt;&lt;/comments&gt;&lt;hyperlinkBase&gt;&lt;/hyperlinkBase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end&gt;&lt;send profileUID=&quot;2016111410482435322597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mail&gt;&lt;subject&gt;&lt;value type=&quot;OawBookmark&quot; name=&quot;Subject&quot;&gt;&lt;separator text=&quot;&quot;&gt;&lt;/separator&gt;&lt;format text=&quot;&quot;&gt;&lt;/format&gt;&lt;/value&gt;&lt;/subject&gt;&lt;/mail&gt;&lt;/send&gt;&lt;save profileUID=&quot;2004062216425255253277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01556040061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16111410481775126934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save profileUID=&quot;2006121210441235887611&quot;&gt;&lt;word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word&gt;&lt;PDF&gt;&lt;title&gt;&lt;value type=&quot;OawBookmark&quot; name=&quot;Subject&quot;&gt;&lt;separator text=&quot;&quot;&gt;&lt;/separator&gt;&lt;format text=&quot;&quot;&gt;&lt;/format&gt;&lt;/value&gt;&lt;/title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erTray.2003010711185094343750537" w:val="&lt;empty/&gt;"/>
    <w:docVar w:name="OawPrinterTray.2006120711380151760646" w:val="&lt;empty/&gt;"/>
    <w:docVar w:name="OawPrinterTray.3" w:val="&lt;empty/&gt;"/>
    <w:docVar w:name="OawPrinterTray.4" w:val="&lt;empty/&gt;"/>
    <w:docVar w:name="OawProjectID" w:val="gefbech"/>
    <w:docVar w:name="OawRecipients" w:val="&lt;Recipients&gt;&lt;Recipient PrimaryUID=&quot;ClientSuite&quot;&gt;&lt;UID&gt;2019110708224649345653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/Recipient&gt;&lt;/Recipients&gt;_x000d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lectedSource.2007032314320003618694" w:val="&lt;empty/&gt;"/>
    <w:docVar w:name="OawSelectedSource.2007042109161414432689" w:val="&lt;empty/&gt;"/>
    <w:docVar w:name="OawTemplateProperties" w:val="password:=&lt;Semicolon/&gt;MnO`rrvnqc.=;jumpToFirstField:=1;dotReverenceRemove:=1;resizeA4Letter:=1;unpdateDocPropsOnNewOnly:=0;showAllNoteItems:=0;CharCodeChecked:=;CharCodeUnchecked:=;WizardSteps:=0|1|4;DocumentTitle:=;DisplayName:=&lt;translate&gt;Template.BE_MerkblattCheckliste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C21C08"/>
    <w:rsid w:val="000002A5"/>
    <w:rsid w:val="00000C1D"/>
    <w:rsid w:val="00001886"/>
    <w:rsid w:val="00002B8D"/>
    <w:rsid w:val="00002D47"/>
    <w:rsid w:val="00003348"/>
    <w:rsid w:val="00004332"/>
    <w:rsid w:val="00004354"/>
    <w:rsid w:val="00007904"/>
    <w:rsid w:val="0001180F"/>
    <w:rsid w:val="000139BD"/>
    <w:rsid w:val="00015CC5"/>
    <w:rsid w:val="00016BF6"/>
    <w:rsid w:val="00022448"/>
    <w:rsid w:val="000231B0"/>
    <w:rsid w:val="00023E45"/>
    <w:rsid w:val="00024529"/>
    <w:rsid w:val="00024D89"/>
    <w:rsid w:val="000252CF"/>
    <w:rsid w:val="0002542A"/>
    <w:rsid w:val="00025E24"/>
    <w:rsid w:val="000260A8"/>
    <w:rsid w:val="0003497A"/>
    <w:rsid w:val="00040CC5"/>
    <w:rsid w:val="00040FD6"/>
    <w:rsid w:val="00042314"/>
    <w:rsid w:val="00042D27"/>
    <w:rsid w:val="00043B70"/>
    <w:rsid w:val="00043CFC"/>
    <w:rsid w:val="00044A51"/>
    <w:rsid w:val="00044D14"/>
    <w:rsid w:val="00045131"/>
    <w:rsid w:val="00046111"/>
    <w:rsid w:val="0004782F"/>
    <w:rsid w:val="0005055C"/>
    <w:rsid w:val="00052DBA"/>
    <w:rsid w:val="00053E99"/>
    <w:rsid w:val="00055195"/>
    <w:rsid w:val="00055FA5"/>
    <w:rsid w:val="0005649B"/>
    <w:rsid w:val="00060597"/>
    <w:rsid w:val="00061A3D"/>
    <w:rsid w:val="00062020"/>
    <w:rsid w:val="00062C3F"/>
    <w:rsid w:val="00063BB5"/>
    <w:rsid w:val="00064867"/>
    <w:rsid w:val="00066346"/>
    <w:rsid w:val="00076A6E"/>
    <w:rsid w:val="00077849"/>
    <w:rsid w:val="00082083"/>
    <w:rsid w:val="00083820"/>
    <w:rsid w:val="0009226A"/>
    <w:rsid w:val="00092A7B"/>
    <w:rsid w:val="000A30C3"/>
    <w:rsid w:val="000A38CC"/>
    <w:rsid w:val="000A576D"/>
    <w:rsid w:val="000A6412"/>
    <w:rsid w:val="000A67E3"/>
    <w:rsid w:val="000A67FE"/>
    <w:rsid w:val="000A7B8D"/>
    <w:rsid w:val="000A7BE1"/>
    <w:rsid w:val="000B2653"/>
    <w:rsid w:val="000B3B9B"/>
    <w:rsid w:val="000B42E0"/>
    <w:rsid w:val="000B4ADF"/>
    <w:rsid w:val="000C16E9"/>
    <w:rsid w:val="000C334E"/>
    <w:rsid w:val="000C6089"/>
    <w:rsid w:val="000C64CF"/>
    <w:rsid w:val="000D089A"/>
    <w:rsid w:val="000E0862"/>
    <w:rsid w:val="000E2428"/>
    <w:rsid w:val="000E4BE2"/>
    <w:rsid w:val="000E7D64"/>
    <w:rsid w:val="000F267E"/>
    <w:rsid w:val="000F6D48"/>
    <w:rsid w:val="000F79CA"/>
    <w:rsid w:val="000F7E0A"/>
    <w:rsid w:val="00100419"/>
    <w:rsid w:val="001006CE"/>
    <w:rsid w:val="0010098D"/>
    <w:rsid w:val="00104BB7"/>
    <w:rsid w:val="00105406"/>
    <w:rsid w:val="00105C27"/>
    <w:rsid w:val="00105F42"/>
    <w:rsid w:val="00106082"/>
    <w:rsid w:val="001074A6"/>
    <w:rsid w:val="001111AC"/>
    <w:rsid w:val="001125B5"/>
    <w:rsid w:val="0011312B"/>
    <w:rsid w:val="00114492"/>
    <w:rsid w:val="00115763"/>
    <w:rsid w:val="00116286"/>
    <w:rsid w:val="001208FF"/>
    <w:rsid w:val="00123AA1"/>
    <w:rsid w:val="0012405E"/>
    <w:rsid w:val="0012418E"/>
    <w:rsid w:val="00124C0D"/>
    <w:rsid w:val="00124C97"/>
    <w:rsid w:val="0012506A"/>
    <w:rsid w:val="0013294C"/>
    <w:rsid w:val="001349C9"/>
    <w:rsid w:val="00137819"/>
    <w:rsid w:val="00137978"/>
    <w:rsid w:val="001402EF"/>
    <w:rsid w:val="0014447B"/>
    <w:rsid w:val="001455F9"/>
    <w:rsid w:val="00146849"/>
    <w:rsid w:val="001507E3"/>
    <w:rsid w:val="00150AFA"/>
    <w:rsid w:val="00150CC8"/>
    <w:rsid w:val="00152D5D"/>
    <w:rsid w:val="001538FB"/>
    <w:rsid w:val="00153B6E"/>
    <w:rsid w:val="001543B5"/>
    <w:rsid w:val="0016057B"/>
    <w:rsid w:val="00161D21"/>
    <w:rsid w:val="001678DF"/>
    <w:rsid w:val="00174CAD"/>
    <w:rsid w:val="00174E4D"/>
    <w:rsid w:val="00174EE0"/>
    <w:rsid w:val="00175265"/>
    <w:rsid w:val="0017629C"/>
    <w:rsid w:val="00177080"/>
    <w:rsid w:val="00177790"/>
    <w:rsid w:val="001806B9"/>
    <w:rsid w:val="0018281A"/>
    <w:rsid w:val="00183743"/>
    <w:rsid w:val="00183D4D"/>
    <w:rsid w:val="00184153"/>
    <w:rsid w:val="001859D8"/>
    <w:rsid w:val="00186D97"/>
    <w:rsid w:val="00187414"/>
    <w:rsid w:val="00187B06"/>
    <w:rsid w:val="00190973"/>
    <w:rsid w:val="0019454C"/>
    <w:rsid w:val="00196F3D"/>
    <w:rsid w:val="001A0665"/>
    <w:rsid w:val="001A0D83"/>
    <w:rsid w:val="001A1EB8"/>
    <w:rsid w:val="001A338B"/>
    <w:rsid w:val="001A5983"/>
    <w:rsid w:val="001A6C01"/>
    <w:rsid w:val="001B4605"/>
    <w:rsid w:val="001B5BCF"/>
    <w:rsid w:val="001B6CC6"/>
    <w:rsid w:val="001B6D19"/>
    <w:rsid w:val="001B6D85"/>
    <w:rsid w:val="001C3E2C"/>
    <w:rsid w:val="001C46FF"/>
    <w:rsid w:val="001C6F7F"/>
    <w:rsid w:val="001C709B"/>
    <w:rsid w:val="001D1D52"/>
    <w:rsid w:val="001E050F"/>
    <w:rsid w:val="001E1D4D"/>
    <w:rsid w:val="001E29E4"/>
    <w:rsid w:val="001E44DA"/>
    <w:rsid w:val="001E4EFA"/>
    <w:rsid w:val="001E6E56"/>
    <w:rsid w:val="001F1DA8"/>
    <w:rsid w:val="001F5040"/>
    <w:rsid w:val="001F68ED"/>
    <w:rsid w:val="0020387E"/>
    <w:rsid w:val="002053FF"/>
    <w:rsid w:val="002055FB"/>
    <w:rsid w:val="00212C71"/>
    <w:rsid w:val="00213236"/>
    <w:rsid w:val="00216B14"/>
    <w:rsid w:val="002171C3"/>
    <w:rsid w:val="002225FA"/>
    <w:rsid w:val="00223095"/>
    <w:rsid w:val="00223DBA"/>
    <w:rsid w:val="0022436B"/>
    <w:rsid w:val="002251DD"/>
    <w:rsid w:val="002265BB"/>
    <w:rsid w:val="00227F92"/>
    <w:rsid w:val="00230C11"/>
    <w:rsid w:val="002315B5"/>
    <w:rsid w:val="00232367"/>
    <w:rsid w:val="00232E0D"/>
    <w:rsid w:val="002363A3"/>
    <w:rsid w:val="00237297"/>
    <w:rsid w:val="00240695"/>
    <w:rsid w:val="00240A01"/>
    <w:rsid w:val="00243529"/>
    <w:rsid w:val="00244E0D"/>
    <w:rsid w:val="00253748"/>
    <w:rsid w:val="00253FD3"/>
    <w:rsid w:val="00257163"/>
    <w:rsid w:val="002571B1"/>
    <w:rsid w:val="002628C1"/>
    <w:rsid w:val="002645DC"/>
    <w:rsid w:val="002650E6"/>
    <w:rsid w:val="00267613"/>
    <w:rsid w:val="00270C06"/>
    <w:rsid w:val="00271915"/>
    <w:rsid w:val="00272287"/>
    <w:rsid w:val="00276705"/>
    <w:rsid w:val="00276CAF"/>
    <w:rsid w:val="00277E20"/>
    <w:rsid w:val="00281076"/>
    <w:rsid w:val="00281097"/>
    <w:rsid w:val="002830D7"/>
    <w:rsid w:val="00284AA5"/>
    <w:rsid w:val="00286E37"/>
    <w:rsid w:val="00287998"/>
    <w:rsid w:val="002911E7"/>
    <w:rsid w:val="00292CA5"/>
    <w:rsid w:val="0029350F"/>
    <w:rsid w:val="002936B2"/>
    <w:rsid w:val="00296CF8"/>
    <w:rsid w:val="0029712D"/>
    <w:rsid w:val="002A028A"/>
    <w:rsid w:val="002A1929"/>
    <w:rsid w:val="002A53C0"/>
    <w:rsid w:val="002A66F2"/>
    <w:rsid w:val="002A688E"/>
    <w:rsid w:val="002A73F6"/>
    <w:rsid w:val="002B09D5"/>
    <w:rsid w:val="002B1E64"/>
    <w:rsid w:val="002B3964"/>
    <w:rsid w:val="002B7B5A"/>
    <w:rsid w:val="002C0DF8"/>
    <w:rsid w:val="002C1202"/>
    <w:rsid w:val="002C2B4F"/>
    <w:rsid w:val="002C343A"/>
    <w:rsid w:val="002C4086"/>
    <w:rsid w:val="002D3DF6"/>
    <w:rsid w:val="002E0B33"/>
    <w:rsid w:val="002E3E5A"/>
    <w:rsid w:val="002E54EB"/>
    <w:rsid w:val="002E5FAE"/>
    <w:rsid w:val="002E682F"/>
    <w:rsid w:val="002F0E22"/>
    <w:rsid w:val="002F2CD7"/>
    <w:rsid w:val="002F3B70"/>
    <w:rsid w:val="002F480A"/>
    <w:rsid w:val="002F6D01"/>
    <w:rsid w:val="002F77A6"/>
    <w:rsid w:val="00300C1E"/>
    <w:rsid w:val="003010ED"/>
    <w:rsid w:val="00303785"/>
    <w:rsid w:val="003060EE"/>
    <w:rsid w:val="003079DA"/>
    <w:rsid w:val="00307DB2"/>
    <w:rsid w:val="00312AE1"/>
    <w:rsid w:val="00314D69"/>
    <w:rsid w:val="00315936"/>
    <w:rsid w:val="00322D36"/>
    <w:rsid w:val="00323BC2"/>
    <w:rsid w:val="003251F6"/>
    <w:rsid w:val="0032671E"/>
    <w:rsid w:val="003271F1"/>
    <w:rsid w:val="00327D46"/>
    <w:rsid w:val="003305EB"/>
    <w:rsid w:val="003306E0"/>
    <w:rsid w:val="00332E4D"/>
    <w:rsid w:val="00334ABA"/>
    <w:rsid w:val="00335B07"/>
    <w:rsid w:val="0033641B"/>
    <w:rsid w:val="0033729B"/>
    <w:rsid w:val="003372F5"/>
    <w:rsid w:val="0034186D"/>
    <w:rsid w:val="00342BA2"/>
    <w:rsid w:val="003448D9"/>
    <w:rsid w:val="003449A4"/>
    <w:rsid w:val="00345EF6"/>
    <w:rsid w:val="00346AC7"/>
    <w:rsid w:val="00355276"/>
    <w:rsid w:val="00355935"/>
    <w:rsid w:val="00357B7E"/>
    <w:rsid w:val="00363D4E"/>
    <w:rsid w:val="003654AA"/>
    <w:rsid w:val="003654F0"/>
    <w:rsid w:val="00365886"/>
    <w:rsid w:val="00365931"/>
    <w:rsid w:val="00367DC7"/>
    <w:rsid w:val="003709F4"/>
    <w:rsid w:val="00375C36"/>
    <w:rsid w:val="0038235C"/>
    <w:rsid w:val="0038353C"/>
    <w:rsid w:val="00383C0A"/>
    <w:rsid w:val="0038420A"/>
    <w:rsid w:val="0038615A"/>
    <w:rsid w:val="00387080"/>
    <w:rsid w:val="0038763F"/>
    <w:rsid w:val="00390BF4"/>
    <w:rsid w:val="00390F5C"/>
    <w:rsid w:val="00391A0B"/>
    <w:rsid w:val="003921BD"/>
    <w:rsid w:val="00393B65"/>
    <w:rsid w:val="00396159"/>
    <w:rsid w:val="003A06A7"/>
    <w:rsid w:val="003A06C1"/>
    <w:rsid w:val="003A0EAA"/>
    <w:rsid w:val="003A293A"/>
    <w:rsid w:val="003A4332"/>
    <w:rsid w:val="003A4B90"/>
    <w:rsid w:val="003A5842"/>
    <w:rsid w:val="003A5C7A"/>
    <w:rsid w:val="003B0D37"/>
    <w:rsid w:val="003B1612"/>
    <w:rsid w:val="003B67F4"/>
    <w:rsid w:val="003B6E89"/>
    <w:rsid w:val="003C1FC2"/>
    <w:rsid w:val="003C7AEF"/>
    <w:rsid w:val="003D25D6"/>
    <w:rsid w:val="003D41C5"/>
    <w:rsid w:val="003D4EEE"/>
    <w:rsid w:val="003D5A82"/>
    <w:rsid w:val="003D5BA7"/>
    <w:rsid w:val="003E052B"/>
    <w:rsid w:val="003E3DFB"/>
    <w:rsid w:val="003E46AD"/>
    <w:rsid w:val="003E77DF"/>
    <w:rsid w:val="003E7A3F"/>
    <w:rsid w:val="003E7CC4"/>
    <w:rsid w:val="003F1FE7"/>
    <w:rsid w:val="003F28E9"/>
    <w:rsid w:val="003F3514"/>
    <w:rsid w:val="003F610B"/>
    <w:rsid w:val="003F6184"/>
    <w:rsid w:val="003F7E13"/>
    <w:rsid w:val="004029AF"/>
    <w:rsid w:val="00406D99"/>
    <w:rsid w:val="00411FEF"/>
    <w:rsid w:val="00412114"/>
    <w:rsid w:val="00412DBB"/>
    <w:rsid w:val="004140F0"/>
    <w:rsid w:val="00416D0F"/>
    <w:rsid w:val="0041733A"/>
    <w:rsid w:val="004173AA"/>
    <w:rsid w:val="004173F8"/>
    <w:rsid w:val="00420341"/>
    <w:rsid w:val="00422101"/>
    <w:rsid w:val="004229F4"/>
    <w:rsid w:val="00430709"/>
    <w:rsid w:val="0043133D"/>
    <w:rsid w:val="004324CD"/>
    <w:rsid w:val="004328C8"/>
    <w:rsid w:val="004337AA"/>
    <w:rsid w:val="00435DAB"/>
    <w:rsid w:val="00436051"/>
    <w:rsid w:val="0043661F"/>
    <w:rsid w:val="004370E3"/>
    <w:rsid w:val="00437B8B"/>
    <w:rsid w:val="00440C1F"/>
    <w:rsid w:val="00442F98"/>
    <w:rsid w:val="00443C6E"/>
    <w:rsid w:val="004472F7"/>
    <w:rsid w:val="00447E5B"/>
    <w:rsid w:val="004506F2"/>
    <w:rsid w:val="00450991"/>
    <w:rsid w:val="00451317"/>
    <w:rsid w:val="004513E1"/>
    <w:rsid w:val="00453852"/>
    <w:rsid w:val="0045460B"/>
    <w:rsid w:val="00456F78"/>
    <w:rsid w:val="0046373D"/>
    <w:rsid w:val="00463E8B"/>
    <w:rsid w:val="00464258"/>
    <w:rsid w:val="00467057"/>
    <w:rsid w:val="0046784E"/>
    <w:rsid w:val="0047384F"/>
    <w:rsid w:val="00477149"/>
    <w:rsid w:val="00477838"/>
    <w:rsid w:val="004851C3"/>
    <w:rsid w:val="00485BEE"/>
    <w:rsid w:val="00485ED9"/>
    <w:rsid w:val="00486D68"/>
    <w:rsid w:val="00487E7E"/>
    <w:rsid w:val="004913B4"/>
    <w:rsid w:val="0049257B"/>
    <w:rsid w:val="00492922"/>
    <w:rsid w:val="00493944"/>
    <w:rsid w:val="00494AD2"/>
    <w:rsid w:val="0049586A"/>
    <w:rsid w:val="00496494"/>
    <w:rsid w:val="004A060F"/>
    <w:rsid w:val="004A0D50"/>
    <w:rsid w:val="004A3035"/>
    <w:rsid w:val="004A6381"/>
    <w:rsid w:val="004A6F67"/>
    <w:rsid w:val="004A7C87"/>
    <w:rsid w:val="004B5117"/>
    <w:rsid w:val="004B5AB0"/>
    <w:rsid w:val="004B7284"/>
    <w:rsid w:val="004C0C03"/>
    <w:rsid w:val="004C4029"/>
    <w:rsid w:val="004C4745"/>
    <w:rsid w:val="004C47DD"/>
    <w:rsid w:val="004C5E07"/>
    <w:rsid w:val="004C5FA6"/>
    <w:rsid w:val="004C6CF9"/>
    <w:rsid w:val="004D104D"/>
    <w:rsid w:val="004D440E"/>
    <w:rsid w:val="004D5C7D"/>
    <w:rsid w:val="004E0447"/>
    <w:rsid w:val="004E1981"/>
    <w:rsid w:val="004E5C37"/>
    <w:rsid w:val="004E7468"/>
    <w:rsid w:val="004F0E06"/>
    <w:rsid w:val="004F283A"/>
    <w:rsid w:val="004F2D39"/>
    <w:rsid w:val="004F35B8"/>
    <w:rsid w:val="004F3702"/>
    <w:rsid w:val="004F42A9"/>
    <w:rsid w:val="004F49F7"/>
    <w:rsid w:val="004F4C96"/>
    <w:rsid w:val="004F516B"/>
    <w:rsid w:val="004F5462"/>
    <w:rsid w:val="004F6689"/>
    <w:rsid w:val="00501EBB"/>
    <w:rsid w:val="00504F82"/>
    <w:rsid w:val="00505833"/>
    <w:rsid w:val="005124EC"/>
    <w:rsid w:val="00513A51"/>
    <w:rsid w:val="00514537"/>
    <w:rsid w:val="005159FD"/>
    <w:rsid w:val="005165D9"/>
    <w:rsid w:val="005169EE"/>
    <w:rsid w:val="00517798"/>
    <w:rsid w:val="005208A4"/>
    <w:rsid w:val="005218DC"/>
    <w:rsid w:val="00522003"/>
    <w:rsid w:val="00522912"/>
    <w:rsid w:val="00524861"/>
    <w:rsid w:val="00530340"/>
    <w:rsid w:val="005322DF"/>
    <w:rsid w:val="00534CD8"/>
    <w:rsid w:val="0053694E"/>
    <w:rsid w:val="00542FE3"/>
    <w:rsid w:val="00543E2A"/>
    <w:rsid w:val="00544134"/>
    <w:rsid w:val="00544D23"/>
    <w:rsid w:val="00545455"/>
    <w:rsid w:val="00545B7B"/>
    <w:rsid w:val="0055005A"/>
    <w:rsid w:val="00550F8A"/>
    <w:rsid w:val="00552F8E"/>
    <w:rsid w:val="0055395E"/>
    <w:rsid w:val="00553B23"/>
    <w:rsid w:val="00555C99"/>
    <w:rsid w:val="00557113"/>
    <w:rsid w:val="00557308"/>
    <w:rsid w:val="005643BB"/>
    <w:rsid w:val="0056693A"/>
    <w:rsid w:val="0056720E"/>
    <w:rsid w:val="00577474"/>
    <w:rsid w:val="00577A3D"/>
    <w:rsid w:val="0058050C"/>
    <w:rsid w:val="0058204B"/>
    <w:rsid w:val="00585731"/>
    <w:rsid w:val="00585EBA"/>
    <w:rsid w:val="00586E75"/>
    <w:rsid w:val="00587B04"/>
    <w:rsid w:val="00590C63"/>
    <w:rsid w:val="0059183C"/>
    <w:rsid w:val="00593FAB"/>
    <w:rsid w:val="00595286"/>
    <w:rsid w:val="005A01A4"/>
    <w:rsid w:val="005A0CBF"/>
    <w:rsid w:val="005B0ADF"/>
    <w:rsid w:val="005B3D70"/>
    <w:rsid w:val="005B57D7"/>
    <w:rsid w:val="005C1B96"/>
    <w:rsid w:val="005C1FEB"/>
    <w:rsid w:val="005C5E32"/>
    <w:rsid w:val="005D1237"/>
    <w:rsid w:val="005D4E20"/>
    <w:rsid w:val="005D7F56"/>
    <w:rsid w:val="005E110D"/>
    <w:rsid w:val="005E4E42"/>
    <w:rsid w:val="005E7427"/>
    <w:rsid w:val="005E7E3B"/>
    <w:rsid w:val="005F17C5"/>
    <w:rsid w:val="005F381B"/>
    <w:rsid w:val="005F43A0"/>
    <w:rsid w:val="005F448A"/>
    <w:rsid w:val="005F5606"/>
    <w:rsid w:val="00605EF9"/>
    <w:rsid w:val="006062FE"/>
    <w:rsid w:val="006064CE"/>
    <w:rsid w:val="00607715"/>
    <w:rsid w:val="00611C00"/>
    <w:rsid w:val="00611F49"/>
    <w:rsid w:val="00616331"/>
    <w:rsid w:val="0061715B"/>
    <w:rsid w:val="0062010B"/>
    <w:rsid w:val="006208F5"/>
    <w:rsid w:val="006222F5"/>
    <w:rsid w:val="00630CD1"/>
    <w:rsid w:val="0063352C"/>
    <w:rsid w:val="00634439"/>
    <w:rsid w:val="00634C2C"/>
    <w:rsid w:val="00641B62"/>
    <w:rsid w:val="00641CF6"/>
    <w:rsid w:val="00643251"/>
    <w:rsid w:val="006443AF"/>
    <w:rsid w:val="00651CD2"/>
    <w:rsid w:val="006549D1"/>
    <w:rsid w:val="006606D9"/>
    <w:rsid w:val="00663C99"/>
    <w:rsid w:val="0066460F"/>
    <w:rsid w:val="00664AB2"/>
    <w:rsid w:val="00665FFA"/>
    <w:rsid w:val="00666D33"/>
    <w:rsid w:val="0066771E"/>
    <w:rsid w:val="00670433"/>
    <w:rsid w:val="00672E46"/>
    <w:rsid w:val="00672E7C"/>
    <w:rsid w:val="00673293"/>
    <w:rsid w:val="00673905"/>
    <w:rsid w:val="006753FE"/>
    <w:rsid w:val="00681715"/>
    <w:rsid w:val="00683536"/>
    <w:rsid w:val="00684A06"/>
    <w:rsid w:val="006861CF"/>
    <w:rsid w:val="0068700C"/>
    <w:rsid w:val="006912FA"/>
    <w:rsid w:val="00692471"/>
    <w:rsid w:val="00694094"/>
    <w:rsid w:val="006A032F"/>
    <w:rsid w:val="006A27FE"/>
    <w:rsid w:val="006A49EA"/>
    <w:rsid w:val="006A4EAF"/>
    <w:rsid w:val="006A5329"/>
    <w:rsid w:val="006B131C"/>
    <w:rsid w:val="006B1740"/>
    <w:rsid w:val="006B1846"/>
    <w:rsid w:val="006D34FC"/>
    <w:rsid w:val="006D3D4C"/>
    <w:rsid w:val="006D3EF1"/>
    <w:rsid w:val="006D4FF5"/>
    <w:rsid w:val="006D59BE"/>
    <w:rsid w:val="006E286A"/>
    <w:rsid w:val="006E2AE9"/>
    <w:rsid w:val="006E3670"/>
    <w:rsid w:val="006E37D6"/>
    <w:rsid w:val="006E503F"/>
    <w:rsid w:val="006E5642"/>
    <w:rsid w:val="006E7FA8"/>
    <w:rsid w:val="006F3FE9"/>
    <w:rsid w:val="006F684B"/>
    <w:rsid w:val="006F733C"/>
    <w:rsid w:val="00701B95"/>
    <w:rsid w:val="0070251E"/>
    <w:rsid w:val="00706257"/>
    <w:rsid w:val="00706FA1"/>
    <w:rsid w:val="007115F8"/>
    <w:rsid w:val="00711610"/>
    <w:rsid w:val="00711F3C"/>
    <w:rsid w:val="00712CE8"/>
    <w:rsid w:val="0071317C"/>
    <w:rsid w:val="00713603"/>
    <w:rsid w:val="00716023"/>
    <w:rsid w:val="0072323E"/>
    <w:rsid w:val="007237B2"/>
    <w:rsid w:val="00723AA2"/>
    <w:rsid w:val="00724281"/>
    <w:rsid w:val="00726E75"/>
    <w:rsid w:val="00730FCB"/>
    <w:rsid w:val="00736C7D"/>
    <w:rsid w:val="00743B61"/>
    <w:rsid w:val="00743D20"/>
    <w:rsid w:val="00747CBE"/>
    <w:rsid w:val="007514B9"/>
    <w:rsid w:val="007516F5"/>
    <w:rsid w:val="00752C45"/>
    <w:rsid w:val="00753844"/>
    <w:rsid w:val="0076101E"/>
    <w:rsid w:val="00761036"/>
    <w:rsid w:val="007613B9"/>
    <w:rsid w:val="00762783"/>
    <w:rsid w:val="007639BD"/>
    <w:rsid w:val="007640FB"/>
    <w:rsid w:val="00765219"/>
    <w:rsid w:val="00767FBD"/>
    <w:rsid w:val="007740C9"/>
    <w:rsid w:val="00774713"/>
    <w:rsid w:val="00776C5A"/>
    <w:rsid w:val="00782E7E"/>
    <w:rsid w:val="00793E66"/>
    <w:rsid w:val="007961DF"/>
    <w:rsid w:val="007A234C"/>
    <w:rsid w:val="007A3944"/>
    <w:rsid w:val="007A7B93"/>
    <w:rsid w:val="007B57B6"/>
    <w:rsid w:val="007C1ED8"/>
    <w:rsid w:val="007C2009"/>
    <w:rsid w:val="007C2228"/>
    <w:rsid w:val="007C4472"/>
    <w:rsid w:val="007C6AB3"/>
    <w:rsid w:val="007C7082"/>
    <w:rsid w:val="007C7B75"/>
    <w:rsid w:val="007C7C56"/>
    <w:rsid w:val="007D29E8"/>
    <w:rsid w:val="007D3BBA"/>
    <w:rsid w:val="007D5E3D"/>
    <w:rsid w:val="007D728A"/>
    <w:rsid w:val="007D7C96"/>
    <w:rsid w:val="007E0390"/>
    <w:rsid w:val="007E059D"/>
    <w:rsid w:val="007E0C89"/>
    <w:rsid w:val="007E7E05"/>
    <w:rsid w:val="007E7F4C"/>
    <w:rsid w:val="007F0C74"/>
    <w:rsid w:val="007F0F48"/>
    <w:rsid w:val="007F24E2"/>
    <w:rsid w:val="007F25CF"/>
    <w:rsid w:val="007F4F57"/>
    <w:rsid w:val="007F6D45"/>
    <w:rsid w:val="007F7BA4"/>
    <w:rsid w:val="007F7DA5"/>
    <w:rsid w:val="00800E72"/>
    <w:rsid w:val="00801ADE"/>
    <w:rsid w:val="0080207A"/>
    <w:rsid w:val="0080273A"/>
    <w:rsid w:val="00802A9C"/>
    <w:rsid w:val="00803D04"/>
    <w:rsid w:val="008053E8"/>
    <w:rsid w:val="0080554E"/>
    <w:rsid w:val="00805CA9"/>
    <w:rsid w:val="00806E0D"/>
    <w:rsid w:val="00810944"/>
    <w:rsid w:val="00811181"/>
    <w:rsid w:val="00814495"/>
    <w:rsid w:val="0082008C"/>
    <w:rsid w:val="00820152"/>
    <w:rsid w:val="0082254E"/>
    <w:rsid w:val="0082330C"/>
    <w:rsid w:val="008237F8"/>
    <w:rsid w:val="00825083"/>
    <w:rsid w:val="0082798D"/>
    <w:rsid w:val="0083034B"/>
    <w:rsid w:val="00832A31"/>
    <w:rsid w:val="00841468"/>
    <w:rsid w:val="00842209"/>
    <w:rsid w:val="00842F39"/>
    <w:rsid w:val="00844E6C"/>
    <w:rsid w:val="00846501"/>
    <w:rsid w:val="008468B7"/>
    <w:rsid w:val="00847734"/>
    <w:rsid w:val="00847BDD"/>
    <w:rsid w:val="0085142C"/>
    <w:rsid w:val="008520EC"/>
    <w:rsid w:val="00852BE9"/>
    <w:rsid w:val="00853756"/>
    <w:rsid w:val="00855AAD"/>
    <w:rsid w:val="00855CA3"/>
    <w:rsid w:val="00861E86"/>
    <w:rsid w:val="00861EC9"/>
    <w:rsid w:val="00862F6F"/>
    <w:rsid w:val="00863A7D"/>
    <w:rsid w:val="008648C0"/>
    <w:rsid w:val="00865C65"/>
    <w:rsid w:val="00866570"/>
    <w:rsid w:val="0087070C"/>
    <w:rsid w:val="00871D7C"/>
    <w:rsid w:val="008734EB"/>
    <w:rsid w:val="00877A88"/>
    <w:rsid w:val="0088071F"/>
    <w:rsid w:val="00884CAE"/>
    <w:rsid w:val="00886716"/>
    <w:rsid w:val="00890E0D"/>
    <w:rsid w:val="008913D6"/>
    <w:rsid w:val="008916BC"/>
    <w:rsid w:val="00896389"/>
    <w:rsid w:val="00897044"/>
    <w:rsid w:val="008A0B15"/>
    <w:rsid w:val="008A0EED"/>
    <w:rsid w:val="008A517F"/>
    <w:rsid w:val="008A5328"/>
    <w:rsid w:val="008A76DE"/>
    <w:rsid w:val="008A78F8"/>
    <w:rsid w:val="008B02FC"/>
    <w:rsid w:val="008B0C14"/>
    <w:rsid w:val="008B40D9"/>
    <w:rsid w:val="008B6626"/>
    <w:rsid w:val="008B66CF"/>
    <w:rsid w:val="008C0E9A"/>
    <w:rsid w:val="008C15D4"/>
    <w:rsid w:val="008C1EBB"/>
    <w:rsid w:val="008C5072"/>
    <w:rsid w:val="008D0610"/>
    <w:rsid w:val="008D0704"/>
    <w:rsid w:val="008D0BF7"/>
    <w:rsid w:val="008E0452"/>
    <w:rsid w:val="008E0D53"/>
    <w:rsid w:val="008E2C23"/>
    <w:rsid w:val="008E6A08"/>
    <w:rsid w:val="008F02E6"/>
    <w:rsid w:val="008F1DDC"/>
    <w:rsid w:val="008F2695"/>
    <w:rsid w:val="008F41DC"/>
    <w:rsid w:val="008F5469"/>
    <w:rsid w:val="008F5A38"/>
    <w:rsid w:val="008F5B28"/>
    <w:rsid w:val="00903728"/>
    <w:rsid w:val="00904C14"/>
    <w:rsid w:val="00904CA5"/>
    <w:rsid w:val="00905132"/>
    <w:rsid w:val="00905189"/>
    <w:rsid w:val="00906BE0"/>
    <w:rsid w:val="009076B1"/>
    <w:rsid w:val="00912F07"/>
    <w:rsid w:val="00914481"/>
    <w:rsid w:val="00917686"/>
    <w:rsid w:val="009227ED"/>
    <w:rsid w:val="00924872"/>
    <w:rsid w:val="00925789"/>
    <w:rsid w:val="0092600B"/>
    <w:rsid w:val="0093054A"/>
    <w:rsid w:val="00935DB4"/>
    <w:rsid w:val="00936E0C"/>
    <w:rsid w:val="00940C11"/>
    <w:rsid w:val="00940C25"/>
    <w:rsid w:val="00941DEF"/>
    <w:rsid w:val="00943566"/>
    <w:rsid w:val="00945CD5"/>
    <w:rsid w:val="00951B10"/>
    <w:rsid w:val="00952307"/>
    <w:rsid w:val="00953997"/>
    <w:rsid w:val="00954E0A"/>
    <w:rsid w:val="00955258"/>
    <w:rsid w:val="00956703"/>
    <w:rsid w:val="00957149"/>
    <w:rsid w:val="009579B6"/>
    <w:rsid w:val="00962B04"/>
    <w:rsid w:val="009676E7"/>
    <w:rsid w:val="00967B46"/>
    <w:rsid w:val="00967FCE"/>
    <w:rsid w:val="009713F2"/>
    <w:rsid w:val="0097415F"/>
    <w:rsid w:val="0097590A"/>
    <w:rsid w:val="00976B5D"/>
    <w:rsid w:val="00982875"/>
    <w:rsid w:val="009870BC"/>
    <w:rsid w:val="009876C5"/>
    <w:rsid w:val="0098793C"/>
    <w:rsid w:val="00987B66"/>
    <w:rsid w:val="009906EE"/>
    <w:rsid w:val="00990E17"/>
    <w:rsid w:val="00991A2D"/>
    <w:rsid w:val="009935D9"/>
    <w:rsid w:val="00995E20"/>
    <w:rsid w:val="00995F05"/>
    <w:rsid w:val="00996A3D"/>
    <w:rsid w:val="009A353D"/>
    <w:rsid w:val="009B0C1C"/>
    <w:rsid w:val="009B3D60"/>
    <w:rsid w:val="009B4F24"/>
    <w:rsid w:val="009C0B77"/>
    <w:rsid w:val="009C3C0C"/>
    <w:rsid w:val="009C44D8"/>
    <w:rsid w:val="009C4F42"/>
    <w:rsid w:val="009C7D17"/>
    <w:rsid w:val="009D1490"/>
    <w:rsid w:val="009D17F7"/>
    <w:rsid w:val="009D24D9"/>
    <w:rsid w:val="009D48A4"/>
    <w:rsid w:val="009D6995"/>
    <w:rsid w:val="009E0C56"/>
    <w:rsid w:val="009E0E4C"/>
    <w:rsid w:val="009E1264"/>
    <w:rsid w:val="009E1B47"/>
    <w:rsid w:val="009E3753"/>
    <w:rsid w:val="009E3A46"/>
    <w:rsid w:val="009E67CB"/>
    <w:rsid w:val="009E7F26"/>
    <w:rsid w:val="009F27BF"/>
    <w:rsid w:val="009F2DD1"/>
    <w:rsid w:val="009F5768"/>
    <w:rsid w:val="009F7115"/>
    <w:rsid w:val="00A0089D"/>
    <w:rsid w:val="00A01196"/>
    <w:rsid w:val="00A014BF"/>
    <w:rsid w:val="00A0167A"/>
    <w:rsid w:val="00A0186E"/>
    <w:rsid w:val="00A0207D"/>
    <w:rsid w:val="00A02515"/>
    <w:rsid w:val="00A03765"/>
    <w:rsid w:val="00A07128"/>
    <w:rsid w:val="00A0743C"/>
    <w:rsid w:val="00A07482"/>
    <w:rsid w:val="00A108FB"/>
    <w:rsid w:val="00A10ECA"/>
    <w:rsid w:val="00A10F5D"/>
    <w:rsid w:val="00A1344F"/>
    <w:rsid w:val="00A13F5F"/>
    <w:rsid w:val="00A1587A"/>
    <w:rsid w:val="00A15ED1"/>
    <w:rsid w:val="00A16EAE"/>
    <w:rsid w:val="00A20BFB"/>
    <w:rsid w:val="00A20D98"/>
    <w:rsid w:val="00A216F8"/>
    <w:rsid w:val="00A2247B"/>
    <w:rsid w:val="00A23824"/>
    <w:rsid w:val="00A246E4"/>
    <w:rsid w:val="00A27C3A"/>
    <w:rsid w:val="00A31FB7"/>
    <w:rsid w:val="00A34385"/>
    <w:rsid w:val="00A372E4"/>
    <w:rsid w:val="00A40CEB"/>
    <w:rsid w:val="00A42955"/>
    <w:rsid w:val="00A45CAA"/>
    <w:rsid w:val="00A47B27"/>
    <w:rsid w:val="00A53162"/>
    <w:rsid w:val="00A54BCA"/>
    <w:rsid w:val="00A57B99"/>
    <w:rsid w:val="00A605B3"/>
    <w:rsid w:val="00A61F5C"/>
    <w:rsid w:val="00A63A78"/>
    <w:rsid w:val="00A64124"/>
    <w:rsid w:val="00A6503D"/>
    <w:rsid w:val="00A66278"/>
    <w:rsid w:val="00A671E6"/>
    <w:rsid w:val="00A70B67"/>
    <w:rsid w:val="00A71CC5"/>
    <w:rsid w:val="00A76639"/>
    <w:rsid w:val="00A76703"/>
    <w:rsid w:val="00A778A2"/>
    <w:rsid w:val="00A84437"/>
    <w:rsid w:val="00A87126"/>
    <w:rsid w:val="00A877C9"/>
    <w:rsid w:val="00A879A9"/>
    <w:rsid w:val="00A90526"/>
    <w:rsid w:val="00A90E6A"/>
    <w:rsid w:val="00A926D6"/>
    <w:rsid w:val="00A9356C"/>
    <w:rsid w:val="00A93E1D"/>
    <w:rsid w:val="00AA0023"/>
    <w:rsid w:val="00AA10AE"/>
    <w:rsid w:val="00AA220A"/>
    <w:rsid w:val="00AA2453"/>
    <w:rsid w:val="00AA4CAA"/>
    <w:rsid w:val="00AA5C46"/>
    <w:rsid w:val="00AA7365"/>
    <w:rsid w:val="00AA77C7"/>
    <w:rsid w:val="00AB00D6"/>
    <w:rsid w:val="00AB1204"/>
    <w:rsid w:val="00AB27FA"/>
    <w:rsid w:val="00AB5AD4"/>
    <w:rsid w:val="00AC29D9"/>
    <w:rsid w:val="00AC41F5"/>
    <w:rsid w:val="00AC7258"/>
    <w:rsid w:val="00AD2783"/>
    <w:rsid w:val="00AD338F"/>
    <w:rsid w:val="00AD47AE"/>
    <w:rsid w:val="00AD4BEC"/>
    <w:rsid w:val="00AD7FDF"/>
    <w:rsid w:val="00AE1B37"/>
    <w:rsid w:val="00AE2D44"/>
    <w:rsid w:val="00AE66A9"/>
    <w:rsid w:val="00AE6C6B"/>
    <w:rsid w:val="00AF2C95"/>
    <w:rsid w:val="00AF486A"/>
    <w:rsid w:val="00AF6441"/>
    <w:rsid w:val="00AF75CA"/>
    <w:rsid w:val="00B0183D"/>
    <w:rsid w:val="00B059A1"/>
    <w:rsid w:val="00B0709A"/>
    <w:rsid w:val="00B0732A"/>
    <w:rsid w:val="00B107D9"/>
    <w:rsid w:val="00B12C33"/>
    <w:rsid w:val="00B13226"/>
    <w:rsid w:val="00B15B0E"/>
    <w:rsid w:val="00B251AC"/>
    <w:rsid w:val="00B25A7F"/>
    <w:rsid w:val="00B25D84"/>
    <w:rsid w:val="00B2642A"/>
    <w:rsid w:val="00B30F1E"/>
    <w:rsid w:val="00B35B33"/>
    <w:rsid w:val="00B36E7E"/>
    <w:rsid w:val="00B37F8E"/>
    <w:rsid w:val="00B40F06"/>
    <w:rsid w:val="00B419D2"/>
    <w:rsid w:val="00B41C8E"/>
    <w:rsid w:val="00B43F54"/>
    <w:rsid w:val="00B47466"/>
    <w:rsid w:val="00B509D8"/>
    <w:rsid w:val="00B5459E"/>
    <w:rsid w:val="00B55226"/>
    <w:rsid w:val="00B5624D"/>
    <w:rsid w:val="00B60C51"/>
    <w:rsid w:val="00B61C29"/>
    <w:rsid w:val="00B644B2"/>
    <w:rsid w:val="00B65157"/>
    <w:rsid w:val="00B71977"/>
    <w:rsid w:val="00B72AB6"/>
    <w:rsid w:val="00B74B14"/>
    <w:rsid w:val="00B76A01"/>
    <w:rsid w:val="00B77B2D"/>
    <w:rsid w:val="00B77C00"/>
    <w:rsid w:val="00B80714"/>
    <w:rsid w:val="00B812A3"/>
    <w:rsid w:val="00B82901"/>
    <w:rsid w:val="00B868C1"/>
    <w:rsid w:val="00B87EB3"/>
    <w:rsid w:val="00B93B7B"/>
    <w:rsid w:val="00B93BC6"/>
    <w:rsid w:val="00B970CE"/>
    <w:rsid w:val="00B97982"/>
    <w:rsid w:val="00BA045D"/>
    <w:rsid w:val="00BA44E4"/>
    <w:rsid w:val="00BA601A"/>
    <w:rsid w:val="00BA64D1"/>
    <w:rsid w:val="00BA7712"/>
    <w:rsid w:val="00BA7D0F"/>
    <w:rsid w:val="00BB243D"/>
    <w:rsid w:val="00BB44DF"/>
    <w:rsid w:val="00BB50FB"/>
    <w:rsid w:val="00BB5AE4"/>
    <w:rsid w:val="00BB77AC"/>
    <w:rsid w:val="00BB7AE9"/>
    <w:rsid w:val="00BC097A"/>
    <w:rsid w:val="00BC122C"/>
    <w:rsid w:val="00BC6D2E"/>
    <w:rsid w:val="00BC77C2"/>
    <w:rsid w:val="00BD0CE1"/>
    <w:rsid w:val="00BD3162"/>
    <w:rsid w:val="00BD3AEC"/>
    <w:rsid w:val="00BE424E"/>
    <w:rsid w:val="00BE425C"/>
    <w:rsid w:val="00BE4299"/>
    <w:rsid w:val="00BE4575"/>
    <w:rsid w:val="00BE5447"/>
    <w:rsid w:val="00BE545A"/>
    <w:rsid w:val="00BE67D4"/>
    <w:rsid w:val="00BE7417"/>
    <w:rsid w:val="00BF07B9"/>
    <w:rsid w:val="00BF28FC"/>
    <w:rsid w:val="00BF4370"/>
    <w:rsid w:val="00BF468F"/>
    <w:rsid w:val="00BF566B"/>
    <w:rsid w:val="00BF6336"/>
    <w:rsid w:val="00BF7896"/>
    <w:rsid w:val="00C06374"/>
    <w:rsid w:val="00C06728"/>
    <w:rsid w:val="00C06E54"/>
    <w:rsid w:val="00C10155"/>
    <w:rsid w:val="00C1235B"/>
    <w:rsid w:val="00C12ACC"/>
    <w:rsid w:val="00C131F4"/>
    <w:rsid w:val="00C150CD"/>
    <w:rsid w:val="00C16D11"/>
    <w:rsid w:val="00C176E8"/>
    <w:rsid w:val="00C21BA1"/>
    <w:rsid w:val="00C21C08"/>
    <w:rsid w:val="00C22BC2"/>
    <w:rsid w:val="00C2381B"/>
    <w:rsid w:val="00C23D85"/>
    <w:rsid w:val="00C24B86"/>
    <w:rsid w:val="00C25D12"/>
    <w:rsid w:val="00C25DC9"/>
    <w:rsid w:val="00C26B35"/>
    <w:rsid w:val="00C32E47"/>
    <w:rsid w:val="00C335AC"/>
    <w:rsid w:val="00C34549"/>
    <w:rsid w:val="00C35AF9"/>
    <w:rsid w:val="00C35FCB"/>
    <w:rsid w:val="00C4027A"/>
    <w:rsid w:val="00C43ACD"/>
    <w:rsid w:val="00C450FF"/>
    <w:rsid w:val="00C45CCD"/>
    <w:rsid w:val="00C47BBB"/>
    <w:rsid w:val="00C50369"/>
    <w:rsid w:val="00C5096E"/>
    <w:rsid w:val="00C537AE"/>
    <w:rsid w:val="00C544A6"/>
    <w:rsid w:val="00C573AE"/>
    <w:rsid w:val="00C62F4E"/>
    <w:rsid w:val="00C6359B"/>
    <w:rsid w:val="00C67212"/>
    <w:rsid w:val="00C67435"/>
    <w:rsid w:val="00C70241"/>
    <w:rsid w:val="00C7086A"/>
    <w:rsid w:val="00C7172D"/>
    <w:rsid w:val="00C73019"/>
    <w:rsid w:val="00C731A9"/>
    <w:rsid w:val="00C73775"/>
    <w:rsid w:val="00C766B2"/>
    <w:rsid w:val="00C776FB"/>
    <w:rsid w:val="00C77782"/>
    <w:rsid w:val="00C81595"/>
    <w:rsid w:val="00C8328D"/>
    <w:rsid w:val="00C83E72"/>
    <w:rsid w:val="00C84BB6"/>
    <w:rsid w:val="00C8681E"/>
    <w:rsid w:val="00C86C04"/>
    <w:rsid w:val="00C8717D"/>
    <w:rsid w:val="00C9030B"/>
    <w:rsid w:val="00C92DAE"/>
    <w:rsid w:val="00C94968"/>
    <w:rsid w:val="00C962C7"/>
    <w:rsid w:val="00C9796B"/>
    <w:rsid w:val="00CA17CA"/>
    <w:rsid w:val="00CA3E54"/>
    <w:rsid w:val="00CA41A6"/>
    <w:rsid w:val="00CA4594"/>
    <w:rsid w:val="00CA4A03"/>
    <w:rsid w:val="00CA6401"/>
    <w:rsid w:val="00CA6445"/>
    <w:rsid w:val="00CB12FD"/>
    <w:rsid w:val="00CB1E1D"/>
    <w:rsid w:val="00CB1E74"/>
    <w:rsid w:val="00CB30D5"/>
    <w:rsid w:val="00CB3210"/>
    <w:rsid w:val="00CB58C1"/>
    <w:rsid w:val="00CB7A47"/>
    <w:rsid w:val="00CB7F32"/>
    <w:rsid w:val="00CC0450"/>
    <w:rsid w:val="00CC264B"/>
    <w:rsid w:val="00CC2A68"/>
    <w:rsid w:val="00CC6072"/>
    <w:rsid w:val="00CC6E89"/>
    <w:rsid w:val="00CC79AD"/>
    <w:rsid w:val="00CD421B"/>
    <w:rsid w:val="00CD442A"/>
    <w:rsid w:val="00CD634D"/>
    <w:rsid w:val="00CD645C"/>
    <w:rsid w:val="00CD76B0"/>
    <w:rsid w:val="00CE0684"/>
    <w:rsid w:val="00CE1C64"/>
    <w:rsid w:val="00CE1E3E"/>
    <w:rsid w:val="00CE21E2"/>
    <w:rsid w:val="00CE33EE"/>
    <w:rsid w:val="00CE4305"/>
    <w:rsid w:val="00CE5F02"/>
    <w:rsid w:val="00CE6CC3"/>
    <w:rsid w:val="00CF1C85"/>
    <w:rsid w:val="00CF1F0D"/>
    <w:rsid w:val="00CF3B19"/>
    <w:rsid w:val="00CF4EA1"/>
    <w:rsid w:val="00CF7266"/>
    <w:rsid w:val="00D00A88"/>
    <w:rsid w:val="00D05B39"/>
    <w:rsid w:val="00D05D50"/>
    <w:rsid w:val="00D138B9"/>
    <w:rsid w:val="00D13EA0"/>
    <w:rsid w:val="00D1613B"/>
    <w:rsid w:val="00D2037E"/>
    <w:rsid w:val="00D24584"/>
    <w:rsid w:val="00D2746E"/>
    <w:rsid w:val="00D3043F"/>
    <w:rsid w:val="00D304F6"/>
    <w:rsid w:val="00D31073"/>
    <w:rsid w:val="00D31DAF"/>
    <w:rsid w:val="00D33359"/>
    <w:rsid w:val="00D3661E"/>
    <w:rsid w:val="00D40EFC"/>
    <w:rsid w:val="00D42E30"/>
    <w:rsid w:val="00D4409D"/>
    <w:rsid w:val="00D540F8"/>
    <w:rsid w:val="00D55C04"/>
    <w:rsid w:val="00D55D19"/>
    <w:rsid w:val="00D56076"/>
    <w:rsid w:val="00D57A59"/>
    <w:rsid w:val="00D6207C"/>
    <w:rsid w:val="00D645C1"/>
    <w:rsid w:val="00D64B6B"/>
    <w:rsid w:val="00D64DC2"/>
    <w:rsid w:val="00D6593F"/>
    <w:rsid w:val="00D76856"/>
    <w:rsid w:val="00D76F9F"/>
    <w:rsid w:val="00D810F7"/>
    <w:rsid w:val="00D83EBC"/>
    <w:rsid w:val="00D84383"/>
    <w:rsid w:val="00D95EEE"/>
    <w:rsid w:val="00DA0B56"/>
    <w:rsid w:val="00DA0B6D"/>
    <w:rsid w:val="00DA15EA"/>
    <w:rsid w:val="00DA2089"/>
    <w:rsid w:val="00DA2E79"/>
    <w:rsid w:val="00DA4779"/>
    <w:rsid w:val="00DA5457"/>
    <w:rsid w:val="00DA60EA"/>
    <w:rsid w:val="00DA669D"/>
    <w:rsid w:val="00DA6BED"/>
    <w:rsid w:val="00DB1148"/>
    <w:rsid w:val="00DB165B"/>
    <w:rsid w:val="00DB3298"/>
    <w:rsid w:val="00DB3538"/>
    <w:rsid w:val="00DB63CE"/>
    <w:rsid w:val="00DB6409"/>
    <w:rsid w:val="00DB693C"/>
    <w:rsid w:val="00DC3B6F"/>
    <w:rsid w:val="00DC63B1"/>
    <w:rsid w:val="00DD0E50"/>
    <w:rsid w:val="00DD2123"/>
    <w:rsid w:val="00DD5C75"/>
    <w:rsid w:val="00DE409C"/>
    <w:rsid w:val="00DE480B"/>
    <w:rsid w:val="00DE4FC1"/>
    <w:rsid w:val="00DE6567"/>
    <w:rsid w:val="00DE717C"/>
    <w:rsid w:val="00DF59F3"/>
    <w:rsid w:val="00DF60E8"/>
    <w:rsid w:val="00DF7379"/>
    <w:rsid w:val="00DF754E"/>
    <w:rsid w:val="00E0021F"/>
    <w:rsid w:val="00E00A1D"/>
    <w:rsid w:val="00E03A4B"/>
    <w:rsid w:val="00E05CDE"/>
    <w:rsid w:val="00E077B2"/>
    <w:rsid w:val="00E10269"/>
    <w:rsid w:val="00E10671"/>
    <w:rsid w:val="00E113A7"/>
    <w:rsid w:val="00E116DB"/>
    <w:rsid w:val="00E11EDC"/>
    <w:rsid w:val="00E160D8"/>
    <w:rsid w:val="00E164D7"/>
    <w:rsid w:val="00E17B49"/>
    <w:rsid w:val="00E17ECF"/>
    <w:rsid w:val="00E2103E"/>
    <w:rsid w:val="00E21A7B"/>
    <w:rsid w:val="00E24C35"/>
    <w:rsid w:val="00E2718C"/>
    <w:rsid w:val="00E32CE3"/>
    <w:rsid w:val="00E3350A"/>
    <w:rsid w:val="00E34755"/>
    <w:rsid w:val="00E34B5F"/>
    <w:rsid w:val="00E3780B"/>
    <w:rsid w:val="00E40873"/>
    <w:rsid w:val="00E4294D"/>
    <w:rsid w:val="00E42DA0"/>
    <w:rsid w:val="00E4315D"/>
    <w:rsid w:val="00E501CD"/>
    <w:rsid w:val="00E506D3"/>
    <w:rsid w:val="00E5100C"/>
    <w:rsid w:val="00E5368A"/>
    <w:rsid w:val="00E53FC9"/>
    <w:rsid w:val="00E553E3"/>
    <w:rsid w:val="00E57C9A"/>
    <w:rsid w:val="00E6039C"/>
    <w:rsid w:val="00E60A45"/>
    <w:rsid w:val="00E6112F"/>
    <w:rsid w:val="00E61A27"/>
    <w:rsid w:val="00E62C5F"/>
    <w:rsid w:val="00E63C25"/>
    <w:rsid w:val="00E63E5A"/>
    <w:rsid w:val="00E64712"/>
    <w:rsid w:val="00E648F3"/>
    <w:rsid w:val="00E655AF"/>
    <w:rsid w:val="00E675A1"/>
    <w:rsid w:val="00E70119"/>
    <w:rsid w:val="00E70538"/>
    <w:rsid w:val="00E707FF"/>
    <w:rsid w:val="00E71295"/>
    <w:rsid w:val="00E71423"/>
    <w:rsid w:val="00E72216"/>
    <w:rsid w:val="00E72FBC"/>
    <w:rsid w:val="00E77147"/>
    <w:rsid w:val="00E77DEB"/>
    <w:rsid w:val="00E80496"/>
    <w:rsid w:val="00E90F5D"/>
    <w:rsid w:val="00E95CE3"/>
    <w:rsid w:val="00EA0201"/>
    <w:rsid w:val="00EA0466"/>
    <w:rsid w:val="00EA05BA"/>
    <w:rsid w:val="00EA13C2"/>
    <w:rsid w:val="00EA1486"/>
    <w:rsid w:val="00EA265A"/>
    <w:rsid w:val="00EA2A87"/>
    <w:rsid w:val="00EA3186"/>
    <w:rsid w:val="00EB1826"/>
    <w:rsid w:val="00EB7AC1"/>
    <w:rsid w:val="00EB7B09"/>
    <w:rsid w:val="00EC0E1F"/>
    <w:rsid w:val="00EC10BB"/>
    <w:rsid w:val="00EC303A"/>
    <w:rsid w:val="00EC5EAD"/>
    <w:rsid w:val="00EC5F83"/>
    <w:rsid w:val="00EC6816"/>
    <w:rsid w:val="00ED0491"/>
    <w:rsid w:val="00ED3026"/>
    <w:rsid w:val="00EE0C73"/>
    <w:rsid w:val="00EE1B97"/>
    <w:rsid w:val="00EE2D4B"/>
    <w:rsid w:val="00EE3CA4"/>
    <w:rsid w:val="00EE4374"/>
    <w:rsid w:val="00EE5810"/>
    <w:rsid w:val="00EE6326"/>
    <w:rsid w:val="00EE79AC"/>
    <w:rsid w:val="00EF3DF2"/>
    <w:rsid w:val="00F01EF8"/>
    <w:rsid w:val="00F02750"/>
    <w:rsid w:val="00F03E9F"/>
    <w:rsid w:val="00F05FBE"/>
    <w:rsid w:val="00F064FD"/>
    <w:rsid w:val="00F07FF2"/>
    <w:rsid w:val="00F10B33"/>
    <w:rsid w:val="00F11761"/>
    <w:rsid w:val="00F123C7"/>
    <w:rsid w:val="00F126AD"/>
    <w:rsid w:val="00F12CE6"/>
    <w:rsid w:val="00F13F9F"/>
    <w:rsid w:val="00F141F1"/>
    <w:rsid w:val="00F20482"/>
    <w:rsid w:val="00F211CC"/>
    <w:rsid w:val="00F2276F"/>
    <w:rsid w:val="00F22F92"/>
    <w:rsid w:val="00F236E8"/>
    <w:rsid w:val="00F25EFA"/>
    <w:rsid w:val="00F26331"/>
    <w:rsid w:val="00F27692"/>
    <w:rsid w:val="00F31082"/>
    <w:rsid w:val="00F31FF2"/>
    <w:rsid w:val="00F32D9E"/>
    <w:rsid w:val="00F36402"/>
    <w:rsid w:val="00F36E87"/>
    <w:rsid w:val="00F41738"/>
    <w:rsid w:val="00F42A5A"/>
    <w:rsid w:val="00F45FBD"/>
    <w:rsid w:val="00F4602F"/>
    <w:rsid w:val="00F47776"/>
    <w:rsid w:val="00F51D27"/>
    <w:rsid w:val="00F5295F"/>
    <w:rsid w:val="00F555B6"/>
    <w:rsid w:val="00F564F0"/>
    <w:rsid w:val="00F5711E"/>
    <w:rsid w:val="00F57672"/>
    <w:rsid w:val="00F62297"/>
    <w:rsid w:val="00F625DC"/>
    <w:rsid w:val="00F63439"/>
    <w:rsid w:val="00F649C2"/>
    <w:rsid w:val="00F64BCA"/>
    <w:rsid w:val="00F64E8D"/>
    <w:rsid w:val="00F70431"/>
    <w:rsid w:val="00F716C1"/>
    <w:rsid w:val="00F71D64"/>
    <w:rsid w:val="00F74059"/>
    <w:rsid w:val="00F7682B"/>
    <w:rsid w:val="00F8299B"/>
    <w:rsid w:val="00F83F7D"/>
    <w:rsid w:val="00F863A0"/>
    <w:rsid w:val="00F9553F"/>
    <w:rsid w:val="00F97B81"/>
    <w:rsid w:val="00FA01EE"/>
    <w:rsid w:val="00FA41ED"/>
    <w:rsid w:val="00FB13B1"/>
    <w:rsid w:val="00FB179E"/>
    <w:rsid w:val="00FB1C56"/>
    <w:rsid w:val="00FB1D41"/>
    <w:rsid w:val="00FB2736"/>
    <w:rsid w:val="00FB2CA8"/>
    <w:rsid w:val="00FB645F"/>
    <w:rsid w:val="00FB71F2"/>
    <w:rsid w:val="00FC0DEE"/>
    <w:rsid w:val="00FC1C0B"/>
    <w:rsid w:val="00FC378C"/>
    <w:rsid w:val="00FC4FC3"/>
    <w:rsid w:val="00FD0108"/>
    <w:rsid w:val="00FD5D05"/>
    <w:rsid w:val="00FD5D82"/>
    <w:rsid w:val="00FD629D"/>
    <w:rsid w:val="00FD63B3"/>
    <w:rsid w:val="00FD6EB5"/>
    <w:rsid w:val="00FD707E"/>
    <w:rsid w:val="00FD7115"/>
    <w:rsid w:val="00FD78A4"/>
    <w:rsid w:val="00FE19CF"/>
    <w:rsid w:val="00FE3CC6"/>
    <w:rsid w:val="00FE7089"/>
    <w:rsid w:val="00FE72AD"/>
    <w:rsid w:val="00FE76EF"/>
    <w:rsid w:val="00FF1885"/>
    <w:rsid w:val="00FF1B4C"/>
    <w:rsid w:val="00FF3132"/>
    <w:rsid w:val="00FF5DCF"/>
    <w:rsid w:val="00FF600D"/>
    <w:rsid w:val="00FF6652"/>
    <w:rsid w:val="00FF681C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30D8748"/>
  <w15:docId w15:val="{DC1CAA33-4851-4EBF-85AB-1F7B71FE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ont1482"/>
        <w:sz w:val="22"/>
        <w:szCs w:val="22"/>
        <w:lang w:val="de-CH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39A4"/>
    <w:pPr>
      <w:spacing w:after="0" w:line="270" w:lineRule="atLeast"/>
    </w:pPr>
    <w:rPr>
      <w:rFonts w:cs="System"/>
      <w:bCs/>
      <w:spacing w:val="2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573A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3438E"/>
    <w:pPr>
      <w:keepNext/>
      <w:keepLines/>
      <w:spacing w:before="270" w:after="270"/>
      <w:outlineLvl w:val="1"/>
    </w:pPr>
    <w:rPr>
      <w:rFonts w:asciiTheme="majorHAnsi" w:eastAsiaTheme="majorEastAsia" w:hAnsiTheme="majorHAnsi" w:cstheme="majorBidi"/>
      <w:b/>
      <w:bCs w:val="0"/>
      <w:szCs w:val="21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AC321A"/>
    <w:pPr>
      <w:keepNext/>
      <w:keepLines/>
      <w:spacing w:before="540" w:after="27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AC321A"/>
    <w:pPr>
      <w:keepNext/>
      <w:keepLines/>
      <w:spacing w:before="540" w:after="270"/>
      <w:outlineLvl w:val="3"/>
    </w:pPr>
    <w:rPr>
      <w:rFonts w:asciiTheme="majorHAnsi" w:eastAsiaTheme="majorEastAsia" w:hAnsiTheme="majorHAnsi" w:cstheme="majorBidi"/>
      <w:b/>
      <w:bCs w:val="0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AC321A"/>
    <w:pPr>
      <w:keepNext/>
      <w:keepLines/>
      <w:spacing w:before="540" w:after="270"/>
      <w:outlineLvl w:val="4"/>
    </w:pPr>
    <w:rPr>
      <w:rFonts w:asciiTheme="majorHAnsi" w:eastAsiaTheme="majorEastAsia" w:hAnsiTheme="majorHAnsi" w:cstheme="majorBidi"/>
      <w:b/>
      <w:bCs w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C22430"/>
    <w:pPr>
      <w:keepNext/>
      <w:keepLines/>
      <w:spacing w:before="1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22430"/>
    <w:pPr>
      <w:keepNext/>
      <w:keepLines/>
      <w:spacing w:before="1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C22430"/>
    <w:pPr>
      <w:keepNext/>
      <w:keepLines/>
      <w:spacing w:before="1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17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22430"/>
    <w:pPr>
      <w:keepNext/>
      <w:keepLines/>
      <w:spacing w:before="14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17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84FC6"/>
    <w:rPr>
      <w:color w:val="auto"/>
      <w:u w:val="single" w:color="EEECE1" w:themeColor="background2"/>
      <w:lang w:val="de-CH"/>
    </w:rPr>
  </w:style>
  <w:style w:type="paragraph" w:styleId="Kopfzeile">
    <w:name w:val="header"/>
    <w:basedOn w:val="Standard"/>
    <w:link w:val="KopfzeileZchn"/>
    <w:uiPriority w:val="79"/>
    <w:rsid w:val="00D02693"/>
    <w:pPr>
      <w:tabs>
        <w:tab w:val="left" w:pos="5100"/>
        <w:tab w:val="right" w:pos="9967"/>
      </w:tabs>
      <w:spacing w:line="240" w:lineRule="auto"/>
    </w:pPr>
    <w:rPr>
      <w:noProof/>
      <w:sz w:val="13"/>
      <w:szCs w:val="17"/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79"/>
    <w:rsid w:val="00D02693"/>
    <w:rPr>
      <w:rFonts w:cs="System"/>
      <w:bCs/>
      <w:noProof/>
      <w:spacing w:val="2"/>
      <w:sz w:val="13"/>
      <w:szCs w:val="17"/>
      <w:lang w:val="de-CH" w:eastAsia="de-CH"/>
    </w:rPr>
  </w:style>
  <w:style w:type="paragraph" w:styleId="Fuzeile">
    <w:name w:val="footer"/>
    <w:basedOn w:val="Standard"/>
    <w:link w:val="FuzeileZchn"/>
    <w:rsid w:val="00DC36B9"/>
    <w:pPr>
      <w:tabs>
        <w:tab w:val="left" w:pos="2552"/>
        <w:tab w:val="left" w:pos="5103"/>
        <w:tab w:val="left" w:pos="7655"/>
        <w:tab w:val="right" w:pos="9979"/>
      </w:tabs>
      <w:spacing w:line="240" w:lineRule="auto"/>
    </w:pPr>
    <w:rPr>
      <w:sz w:val="13"/>
      <w:szCs w:val="13"/>
    </w:rPr>
  </w:style>
  <w:style w:type="character" w:customStyle="1" w:styleId="FuzeileZchn">
    <w:name w:val="Fußzeile Zchn"/>
    <w:basedOn w:val="Absatz-Standardschriftart"/>
    <w:link w:val="Fuzeile"/>
    <w:rsid w:val="003359D8"/>
    <w:rPr>
      <w:rFonts w:cs="System"/>
      <w:spacing w:val="2"/>
      <w:sz w:val="13"/>
      <w:szCs w:val="13"/>
      <w:lang w:val="de-CH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rsid w:val="003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573A1"/>
    <w:rPr>
      <w:rFonts w:asciiTheme="majorHAnsi" w:eastAsiaTheme="majorEastAsia" w:hAnsiTheme="majorHAnsi" w:cstheme="majorBidi"/>
      <w:b/>
      <w:bCs/>
      <w:spacing w:val="2"/>
      <w:sz w:val="21"/>
      <w:szCs w:val="21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438E"/>
    <w:rPr>
      <w:rFonts w:asciiTheme="majorHAnsi" w:eastAsiaTheme="majorEastAsia" w:hAnsiTheme="majorHAnsi" w:cstheme="majorBidi"/>
      <w:b/>
      <w:bCs/>
      <w:spacing w:val="2"/>
      <w:sz w:val="21"/>
      <w:szCs w:val="21"/>
      <w:lang w:val="de-CH"/>
    </w:rPr>
  </w:style>
  <w:style w:type="paragraph" w:styleId="Titel">
    <w:name w:val="Title"/>
    <w:aliases w:val="Titel/Titre"/>
    <w:basedOn w:val="Standard"/>
    <w:link w:val="TitelZchn"/>
    <w:uiPriority w:val="11"/>
    <w:qFormat/>
    <w:rsid w:val="002141FD"/>
    <w:pPr>
      <w:spacing w:before="620" w:after="160" w:line="240" w:lineRule="auto"/>
      <w:contextualSpacing/>
    </w:pPr>
    <w:rPr>
      <w:rFonts w:asciiTheme="majorHAnsi" w:eastAsiaTheme="majorEastAsia" w:hAnsiTheme="majorHAnsi" w:cstheme="majorBidi"/>
      <w:spacing w:val="0"/>
      <w:kern w:val="28"/>
      <w:sz w:val="44"/>
      <w:szCs w:val="44"/>
    </w:rPr>
  </w:style>
  <w:style w:type="character" w:customStyle="1" w:styleId="TitelZchn">
    <w:name w:val="Titel Zchn"/>
    <w:aliases w:val="Titel/Titre Zchn"/>
    <w:basedOn w:val="Absatz-Standardschriftart"/>
    <w:link w:val="Titel"/>
    <w:uiPriority w:val="11"/>
    <w:rsid w:val="002141FD"/>
    <w:rPr>
      <w:rFonts w:asciiTheme="majorHAnsi" w:eastAsiaTheme="majorEastAsia" w:hAnsiTheme="majorHAnsi" w:cstheme="majorBidi"/>
      <w:kern w:val="28"/>
      <w:sz w:val="44"/>
      <w:szCs w:val="44"/>
      <w:lang w:val="de-CH"/>
    </w:rPr>
  </w:style>
  <w:style w:type="paragraph" w:customStyle="1" w:styleId="Brieftitel">
    <w:name w:val="Brieftitel"/>
    <w:basedOn w:val="Standard"/>
    <w:link w:val="BrieftitelZchn"/>
    <w:uiPriority w:val="14"/>
    <w:rsid w:val="00EA64E4"/>
    <w:pPr>
      <w:spacing w:before="720" w:after="48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A64E4"/>
    <w:rPr>
      <w:rFonts w:asciiTheme="majorHAnsi" w:hAnsiTheme="majorHAnsi" w:cs="System"/>
      <w:b/>
      <w:bCs/>
      <w:spacing w:val="2"/>
      <w:sz w:val="21"/>
      <w:lang w:val="de-CH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szCs w:val="24"/>
      <w:lang w:val="de-CH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  <w:lang w:val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  <w:lang w:val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lang w:val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066"/>
    <w:rPr>
      <w:rFonts w:asciiTheme="majorHAnsi" w:eastAsiaTheme="majorEastAsia" w:hAnsiTheme="majorHAnsi" w:cstheme="majorBidi"/>
      <w:b/>
      <w:iCs/>
      <w:spacing w:val="2"/>
      <w:sz w:val="21"/>
      <w:lang w:val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066"/>
    <w:rPr>
      <w:rFonts w:asciiTheme="majorHAnsi" w:eastAsiaTheme="majorEastAsia" w:hAnsiTheme="majorHAnsi" w:cstheme="majorBidi"/>
      <w:b/>
      <w:color w:val="272727" w:themeColor="text1" w:themeTint="D8"/>
      <w:spacing w:val="2"/>
      <w:sz w:val="17"/>
      <w:szCs w:val="21"/>
      <w:lang w:val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066"/>
    <w:rPr>
      <w:rFonts w:asciiTheme="majorHAnsi" w:eastAsiaTheme="majorEastAsia" w:hAnsiTheme="majorHAnsi" w:cstheme="majorBidi"/>
      <w:b/>
      <w:iCs/>
      <w:color w:val="272727" w:themeColor="text1" w:themeTint="D8"/>
      <w:spacing w:val="2"/>
      <w:sz w:val="17"/>
      <w:szCs w:val="21"/>
      <w:lang w:val="de-CH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itelNewsletter">
    <w:name w:val="Titel Newsletter"/>
    <w:basedOn w:val="Titel"/>
    <w:uiPriority w:val="13"/>
    <w:semiHidden/>
    <w:qFormat/>
    <w:rsid w:val="0011601D"/>
    <w:pPr>
      <w:spacing w:before="0" w:after="0"/>
      <w:jc w:val="right"/>
    </w:pPr>
    <w:rPr>
      <w:color w:val="F79646" w:themeColor="accent6"/>
    </w:rPr>
  </w:style>
  <w:style w:type="paragraph" w:customStyle="1" w:styleId="Traktandum-Titel1">
    <w:name w:val="Traktandum-Titel 1"/>
    <w:basedOn w:val="Aufzhlung1"/>
    <w:next w:val="Text85pt"/>
    <w:uiPriority w:val="18"/>
    <w:semiHidden/>
    <w:rsid w:val="00196ABC"/>
    <w:pPr>
      <w:numPr>
        <w:numId w:val="16"/>
      </w:numPr>
      <w:tabs>
        <w:tab w:val="left" w:pos="7938"/>
      </w:tabs>
      <w:spacing w:line="215" w:lineRule="atLeast"/>
    </w:pPr>
    <w:rPr>
      <w:rFonts w:asciiTheme="majorHAnsi" w:hAnsiTheme="majorHAnsi"/>
      <w:b/>
      <w:bCs w:val="0"/>
      <w:sz w:val="17"/>
      <w:szCs w:val="17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84FC6"/>
    <w:rPr>
      <w:color w:val="auto"/>
      <w:u w:val="single" w:color="EEECE1" w:themeColor="background2"/>
      <w:lang w:val="de-CH"/>
    </w:rPr>
  </w:style>
  <w:style w:type="paragraph" w:styleId="Untertitel">
    <w:name w:val="Subtitle"/>
    <w:aliases w:val="Untertitel/Sous-titre"/>
    <w:basedOn w:val="Standard"/>
    <w:link w:val="UntertitelZchn"/>
    <w:uiPriority w:val="12"/>
    <w:rsid w:val="00754E65"/>
    <w:pPr>
      <w:numPr>
        <w:ilvl w:val="1"/>
      </w:numPr>
      <w:spacing w:line="240" w:lineRule="auto"/>
    </w:pPr>
    <w:rPr>
      <w:rFonts w:eastAsiaTheme="minorEastAsia"/>
      <w:color w:val="EEECE1" w:themeColor="background2"/>
      <w:sz w:val="44"/>
      <w:szCs w:val="44"/>
    </w:rPr>
  </w:style>
  <w:style w:type="character" w:customStyle="1" w:styleId="UntertitelZchn">
    <w:name w:val="Untertitel Zchn"/>
    <w:aliases w:val="Untertitel/Sous-titre Zchn"/>
    <w:basedOn w:val="Absatz-Standardschriftart"/>
    <w:link w:val="Untertitel"/>
    <w:uiPriority w:val="12"/>
    <w:rsid w:val="00754E65"/>
    <w:rPr>
      <w:rFonts w:eastAsiaTheme="minorEastAsia"/>
      <w:color w:val="EEECE1" w:themeColor="background2"/>
      <w:spacing w:val="2"/>
      <w:sz w:val="44"/>
      <w:szCs w:val="44"/>
      <w:lang w:val="de-CH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1066"/>
    <w:rPr>
      <w:spacing w:val="2"/>
      <w:sz w:val="21"/>
      <w:lang w:val="de-CH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22965"/>
    <w:pPr>
      <w:spacing w:line="162" w:lineRule="atLeast"/>
    </w:pPr>
    <w:rPr>
      <w:sz w:val="13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22965"/>
    <w:rPr>
      <w:spacing w:val="2"/>
      <w:sz w:val="13"/>
      <w:szCs w:val="20"/>
      <w:lang w:val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  <w:lang w:val="de-CH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after="0"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  <w:lang w:val="de-CH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  <w:lang w:val="de-CH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unhideWhenUsed/>
    <w:rsid w:val="008A2609"/>
    <w:pPr>
      <w:spacing w:before="140" w:after="270" w:line="240" w:lineRule="auto"/>
    </w:pPr>
    <w:rPr>
      <w:iCs/>
      <w:sz w:val="17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  <w:lang w:val="de-CH"/>
    </w:rPr>
  </w:style>
  <w:style w:type="paragraph" w:customStyle="1" w:styleId="Seitenzahlen">
    <w:name w:val="Seitenzahlen"/>
    <w:basedOn w:val="Fuzeile"/>
    <w:uiPriority w:val="8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513F66"/>
    <w:pPr>
      <w:numPr>
        <w:ilvl w:val="1"/>
        <w:numId w:val="24"/>
      </w:numPr>
      <w:spacing w:before="540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before="215" w:line="215" w:lineRule="atLeast"/>
      <w:ind w:left="851" w:right="3093" w:hanging="851"/>
    </w:pPr>
    <w:rPr>
      <w:b/>
      <w:sz w:val="17"/>
    </w:rPr>
  </w:style>
  <w:style w:type="paragraph" w:styleId="Verzeichnis2">
    <w:name w:val="toc 2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3">
    <w:name w:val="toc 3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z w:val="17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F7054A"/>
    <w:pPr>
      <w:tabs>
        <w:tab w:val="right" w:pos="7371"/>
      </w:tabs>
      <w:spacing w:after="110" w:line="215" w:lineRule="atLeast"/>
    </w:pPr>
    <w:rPr>
      <w:sz w:val="17"/>
    </w:rPr>
  </w:style>
  <w:style w:type="paragraph" w:customStyle="1" w:styleId="Absenderzeile">
    <w:name w:val="Absenderzeile"/>
    <w:basedOn w:val="Standard"/>
    <w:uiPriority w:val="84"/>
    <w:semiHidden/>
    <w:rsid w:val="004D5F14"/>
    <w:pPr>
      <w:pBdr>
        <w:bottom w:val="single" w:sz="6" w:space="5" w:color="auto"/>
      </w:pBdr>
      <w:tabs>
        <w:tab w:val="left" w:pos="1241"/>
        <w:tab w:val="right" w:pos="4877"/>
      </w:tabs>
      <w:spacing w:after="40" w:line="220" w:lineRule="atLeast"/>
      <w:contextualSpacing/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B56332"/>
    <w:pPr>
      <w:numPr>
        <w:ilvl w:val="7"/>
        <w:numId w:val="24"/>
      </w:numPr>
      <w:ind w:left="284" w:hanging="284"/>
    </w:pPr>
  </w:style>
  <w:style w:type="paragraph" w:customStyle="1" w:styleId="Nummerierung2">
    <w:name w:val="Nummerierung 2"/>
    <w:basedOn w:val="Nummerierung1"/>
    <w:uiPriority w:val="3"/>
    <w:qFormat/>
    <w:rsid w:val="00B56332"/>
    <w:pPr>
      <w:numPr>
        <w:ilvl w:val="8"/>
      </w:numPr>
      <w:ind w:left="709" w:hanging="425"/>
    </w:pPr>
  </w:style>
  <w:style w:type="character" w:styleId="Seitenzahl">
    <w:name w:val="page number"/>
    <w:basedOn w:val="Absatz-Standardschriftart"/>
    <w:uiPriority w:val="99"/>
    <w:semiHidden/>
    <w:rsid w:val="00E8428A"/>
    <w:rPr>
      <w:lang w:val="de-CH"/>
    </w:rPr>
  </w:style>
  <w:style w:type="paragraph" w:customStyle="1" w:styleId="Text85pt">
    <w:name w:val="Text 8.5 pt"/>
    <w:basedOn w:val="Standard"/>
    <w:link w:val="Text85ptZchn"/>
    <w:qFormat/>
    <w:rsid w:val="003E0D7F"/>
    <w:pPr>
      <w:spacing w:line="215" w:lineRule="atLeast"/>
    </w:pPr>
    <w:rPr>
      <w:sz w:val="17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F08"/>
    <w:rPr>
      <w:color w:val="605E5C"/>
      <w:shd w:val="clear" w:color="auto" w:fill="E1DFDD"/>
      <w:lang w:val="de-CH"/>
    </w:rPr>
  </w:style>
  <w:style w:type="paragraph" w:customStyle="1" w:styleId="Tabellenabschluss">
    <w:name w:val="Tabellenabschluss"/>
    <w:basedOn w:val="Standard"/>
    <w:next w:val="Standard"/>
    <w:uiPriority w:val="99"/>
    <w:semiHidden/>
    <w:rsid w:val="0097384E"/>
    <w:pPr>
      <w:spacing w:line="240" w:lineRule="auto"/>
    </w:pPr>
    <w:rPr>
      <w:sz w:val="4"/>
    </w:rPr>
  </w:style>
  <w:style w:type="paragraph" w:customStyle="1" w:styleId="Aufzhlung85pt">
    <w:name w:val="Aufzählung 8.5 pt"/>
    <w:basedOn w:val="Aufzhlung1"/>
    <w:uiPriority w:val="2"/>
    <w:qFormat/>
    <w:rsid w:val="00A45E6C"/>
    <w:pPr>
      <w:spacing w:line="215" w:lineRule="atLeast"/>
    </w:pPr>
    <w:rPr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A12B05"/>
    <w:rPr>
      <w:vanish/>
      <w:color w:val="95B3D7" w:themeColor="accent1" w:themeTint="99"/>
      <w:lang w:val="de-CH"/>
    </w:rPr>
  </w:style>
  <w:style w:type="paragraph" w:customStyle="1" w:styleId="Kurzbrief">
    <w:name w:val="Kurzbrief"/>
    <w:basedOn w:val="Text85pt"/>
    <w:uiPriority w:val="99"/>
    <w:semiHidden/>
    <w:qFormat/>
    <w:rsid w:val="00B225B2"/>
    <w:pPr>
      <w:ind w:left="294" w:hanging="294"/>
    </w:pPr>
  </w:style>
  <w:style w:type="paragraph" w:customStyle="1" w:styleId="KurzbriefFR">
    <w:name w:val="Kurzbrief FR"/>
    <w:basedOn w:val="Kurzbrief"/>
    <w:uiPriority w:val="99"/>
    <w:semiHidden/>
    <w:qFormat/>
    <w:rsid w:val="004A60C5"/>
    <w:pPr>
      <w:ind w:left="284" w:firstLine="0"/>
    </w:pPr>
    <w:rPr>
      <w:lang w:val="fr-CH"/>
    </w:rPr>
  </w:style>
  <w:style w:type="paragraph" w:customStyle="1" w:styleId="berschrift5nummeriert">
    <w:name w:val="Überschrift 5 nummeriert"/>
    <w:basedOn w:val="berschrift5"/>
    <w:next w:val="Standard"/>
    <w:uiPriority w:val="10"/>
    <w:qFormat/>
    <w:rsid w:val="00D8674A"/>
    <w:pPr>
      <w:numPr>
        <w:ilvl w:val="4"/>
        <w:numId w:val="24"/>
      </w:numPr>
      <w:tabs>
        <w:tab w:val="left" w:pos="1148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pacing w:val="-10"/>
      <w:sz w:val="17"/>
    </w:rPr>
  </w:style>
  <w:style w:type="paragraph" w:styleId="Verzeichnis5">
    <w:name w:val="toc 5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6">
    <w:name w:val="toc 6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  <w:szCs w:val="17"/>
    </w:rPr>
  </w:style>
  <w:style w:type="paragraph" w:styleId="Verzeichnis7">
    <w:name w:val="toc 7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</w:rPr>
  </w:style>
  <w:style w:type="paragraph" w:styleId="Verzeichnis8">
    <w:name w:val="toc 8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styleId="Verzeichnis9">
    <w:name w:val="toc 9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customStyle="1" w:styleId="Text65pt">
    <w:name w:val="Text 6.5 pt"/>
    <w:basedOn w:val="Text85pt"/>
    <w:uiPriority w:val="1"/>
    <w:qFormat/>
    <w:rsid w:val="00645850"/>
    <w:pPr>
      <w:spacing w:line="162" w:lineRule="atLeast"/>
    </w:pPr>
    <w:rPr>
      <w:sz w:val="13"/>
      <w:lang w:val="en-US"/>
    </w:rPr>
  </w:style>
  <w:style w:type="table" w:customStyle="1" w:styleId="BETabelle1">
    <w:name w:val="BE: Tabelle 1"/>
    <w:basedOn w:val="NormaleTabelle"/>
    <w:uiPriority w:val="99"/>
    <w:rsid w:val="00D554AB"/>
    <w:pPr>
      <w:spacing w:after="0" w:line="240" w:lineRule="auto"/>
    </w:pPr>
    <w:rPr>
      <w:sz w:val="17"/>
    </w:rPr>
    <w:tblPr>
      <w:tblBorders>
        <w:bottom w:val="single" w:sz="2" w:space="0" w:color="C6D9F1" w:themeColor="text2" w:themeTint="33"/>
        <w:insideH w:val="single" w:sz="2" w:space="0" w:color="C6D9F1" w:themeColor="text2" w:themeTint="33"/>
      </w:tblBorders>
      <w:tblCellMar>
        <w:top w:w="136" w:type="dxa"/>
        <w:left w:w="0" w:type="dxa"/>
        <w:bottom w:w="74" w:type="dxa"/>
        <w:right w:w="28" w:type="dxa"/>
      </w:tblCellMar>
    </w:tblPr>
    <w:tblStylePr w:type="firstRow">
      <w:rPr>
        <w:sz w:val="13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ext13pt">
    <w:name w:val="Text 13 pt"/>
    <w:basedOn w:val="Standard"/>
    <w:qFormat/>
    <w:rsid w:val="00C573A1"/>
    <w:pPr>
      <w:spacing w:line="323" w:lineRule="atLeast"/>
    </w:pPr>
    <w:rPr>
      <w:sz w:val="26"/>
      <w:szCs w:val="26"/>
    </w:rPr>
  </w:style>
  <w:style w:type="paragraph" w:customStyle="1" w:styleId="Brieftext">
    <w:name w:val="Brieftext"/>
    <w:basedOn w:val="Standard"/>
    <w:uiPriority w:val="1"/>
    <w:semiHidden/>
    <w:qFormat/>
    <w:rsid w:val="00F72593"/>
    <w:pPr>
      <w:ind w:right="340"/>
    </w:pPr>
  </w:style>
  <w:style w:type="paragraph" w:customStyle="1" w:styleId="Traktandum-Titel2">
    <w:name w:val="Traktandum-Titel 2"/>
    <w:basedOn w:val="Text85pt"/>
    <w:next w:val="Text85pt"/>
    <w:uiPriority w:val="18"/>
    <w:semiHidden/>
    <w:rsid w:val="00225571"/>
    <w:pPr>
      <w:numPr>
        <w:ilvl w:val="1"/>
        <w:numId w:val="16"/>
      </w:numPr>
    </w:pPr>
  </w:style>
  <w:style w:type="paragraph" w:styleId="Textkrper">
    <w:name w:val="Body Text"/>
    <w:basedOn w:val="Standard"/>
    <w:link w:val="TextkrperZchn"/>
    <w:uiPriority w:val="1"/>
    <w:semiHidden/>
    <w:qFormat/>
    <w:rsid w:val="004B6A97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pacing w:val="0"/>
      <w:szCs w:val="21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3359D8"/>
    <w:rPr>
      <w:rFonts w:ascii="Arial" w:eastAsia="Arial" w:hAnsi="Arial" w:cs="Arial"/>
      <w:sz w:val="21"/>
      <w:szCs w:val="21"/>
      <w:lang w:val="en-US"/>
    </w:rPr>
  </w:style>
  <w:style w:type="paragraph" w:customStyle="1" w:styleId="1pt">
    <w:name w:val="1pt"/>
    <w:basedOn w:val="Standard"/>
    <w:rsid w:val="00E62C5F"/>
    <w:pPr>
      <w:tabs>
        <w:tab w:val="left" w:pos="181"/>
      </w:tabs>
      <w:adjustRightInd w:val="0"/>
      <w:snapToGrid w:val="0"/>
      <w:spacing w:line="180" w:lineRule="auto"/>
      <w:contextualSpacing/>
    </w:pPr>
    <w:rPr>
      <w:rFonts w:ascii="Arial" w:eastAsia="Times New Roman" w:hAnsi="Arial" w:cs="Times New Roman"/>
      <w:bCs w:val="0"/>
      <w:color w:val="FFFFFF" w:themeColor="background1"/>
      <w:spacing w:val="0"/>
      <w:sz w:val="2"/>
      <w:szCs w:val="24"/>
      <w:lang w:eastAsia="de-CH"/>
    </w:rPr>
  </w:style>
  <w:style w:type="paragraph" w:customStyle="1" w:styleId="Rcksendeadresse">
    <w:name w:val="Rücksendeadresse"/>
    <w:basedOn w:val="Standard"/>
    <w:qFormat/>
    <w:rsid w:val="00692471"/>
    <w:pPr>
      <w:pBdr>
        <w:bottom w:val="single" w:sz="6" w:space="5" w:color="auto"/>
      </w:pBdr>
      <w:spacing w:after="40" w:line="220" w:lineRule="atLeast"/>
      <w:contextualSpacing/>
    </w:pPr>
    <w:rPr>
      <w:rFonts w:ascii="Arial" w:eastAsia="Times New Roman" w:hAnsi="Arial" w:cs="Times New Roman"/>
      <w:bCs w:val="0"/>
      <w:spacing w:val="0"/>
      <w:sz w:val="13"/>
      <w:lang w:eastAsia="de-CH"/>
    </w:rPr>
  </w:style>
  <w:style w:type="character" w:customStyle="1" w:styleId="Text85ptZchn">
    <w:name w:val="Text 8.5 pt Zchn"/>
    <w:basedOn w:val="Absatz-Standardschriftart"/>
    <w:link w:val="Text85pt"/>
    <w:rsid w:val="00A36223"/>
    <w:rPr>
      <w:rFonts w:cs="System"/>
      <w:bCs/>
      <w:spacing w:val="2"/>
      <w:sz w:val="17"/>
      <w:lang w:val="de-CH"/>
    </w:rPr>
  </w:style>
  <w:style w:type="paragraph" w:customStyle="1" w:styleId="Beilage">
    <w:name w:val="Beilage"/>
    <w:basedOn w:val="Text85pt"/>
    <w:link w:val="BeilageZchn"/>
    <w:qFormat/>
    <w:rsid w:val="00D02693"/>
  </w:style>
  <w:style w:type="paragraph" w:customStyle="1" w:styleId="Kopie">
    <w:name w:val="Kopie"/>
    <w:basedOn w:val="Text85pt"/>
    <w:link w:val="KopieZchn"/>
    <w:qFormat/>
    <w:rsid w:val="00D02693"/>
  </w:style>
  <w:style w:type="character" w:customStyle="1" w:styleId="BeilageZchn">
    <w:name w:val="Beilage Zchn"/>
    <w:basedOn w:val="Text85ptZchn"/>
    <w:link w:val="Beilage"/>
    <w:rsid w:val="00D02693"/>
    <w:rPr>
      <w:rFonts w:cs="System"/>
      <w:bCs/>
      <w:spacing w:val="2"/>
      <w:sz w:val="17"/>
      <w:lang w:val="de-CH"/>
    </w:rPr>
  </w:style>
  <w:style w:type="character" w:customStyle="1" w:styleId="KopieZchn">
    <w:name w:val="Kopie Zchn"/>
    <w:basedOn w:val="Text85ptZchn"/>
    <w:link w:val="Kopie"/>
    <w:rsid w:val="00D02693"/>
    <w:rPr>
      <w:rFonts w:cs="System"/>
      <w:bCs/>
      <w:spacing w:val="2"/>
      <w:sz w:val="17"/>
      <w:lang w:val="de-CH"/>
    </w:rPr>
  </w:style>
  <w:style w:type="paragraph" w:customStyle="1" w:styleId="Datumvorbarrierefrei">
    <w:name w:val="Datum vor barrierefrei"/>
    <w:basedOn w:val="Text85pt"/>
    <w:qFormat/>
    <w:rsid w:val="00F564F0"/>
    <w:pPr>
      <w:spacing w:before="430"/>
    </w:pPr>
  </w:style>
  <w:style w:type="paragraph" w:customStyle="1" w:styleId="Standardbarrierefrei">
    <w:name w:val="Standard barrierefrei"/>
    <w:basedOn w:val="Standard"/>
    <w:qFormat/>
    <w:rsid w:val="003A4B90"/>
    <w:pPr>
      <w:spacing w:after="270"/>
    </w:pPr>
  </w:style>
  <w:style w:type="table" w:customStyle="1" w:styleId="HellesRaster-Akzent51">
    <w:name w:val="Helles Raster - Akzent 51"/>
    <w:basedOn w:val="NormaleTabelle"/>
    <w:next w:val="HellesRaster-Akzent5"/>
    <w:uiPriority w:val="62"/>
    <w:semiHidden/>
    <w:unhideWhenUsed/>
    <w:rsid w:val="00C21C08"/>
    <w:pPr>
      <w:spacing w:after="0" w:line="240" w:lineRule="auto"/>
    </w:pPr>
    <w:rPr>
      <w:rFonts w:ascii="Arial" w:eastAsia="Times New Roman" w:hAnsi="Arial" w:cs="Times New Roman"/>
      <w:lang w:eastAsia="de-CH"/>
    </w:rPr>
    <w:tblPr>
      <w:tblStyleRowBandSize w:val="1"/>
      <w:tblStyleColBandSize w:val="1"/>
      <w:tblInd w:w="0" w:type="nil"/>
      <w:tblBorders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  <w:insideH w:val="single" w:sz="8" w:space="0" w:color="BFBFBF"/>
        <w:insideV w:val="single" w:sz="8" w:space="0" w:color="BFBF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" w:eastAsia="Times New Roman" w:hAnsi="Arial" w:cs="Times New Roman" w:hint="default"/>
        <w:b/>
        <w:bCs/>
      </w:rPr>
      <w:tblPr/>
      <w:tcPr>
        <w:tcBorders>
          <w:top w:val="single" w:sz="8" w:space="0" w:color="BFBFBF"/>
          <w:left w:val="single" w:sz="8" w:space="0" w:color="BFBFBF"/>
          <w:bottom w:val="single" w:sz="18" w:space="0" w:color="BFBFBF"/>
          <w:right w:val="single" w:sz="8" w:space="0" w:color="BFBFBF"/>
          <w:insideH w:val="nil"/>
          <w:insideV w:val="single" w:sz="8" w:space="0" w:color="BFBFBF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" w:eastAsia="Times New Roman" w:hAnsi="Arial" w:cs="Times New Roman" w:hint="default"/>
        <w:b/>
        <w:bCs/>
      </w:rPr>
      <w:tblPr/>
      <w:tcPr>
        <w:tcBorders>
          <w:top w:val="double" w:sz="6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nil"/>
          <w:insideV w:val="single" w:sz="8" w:space="0" w:color="BFBFBF"/>
        </w:tcBorders>
      </w:tcPr>
    </w:tblStylePr>
    <w:tblStylePr w:type="firstCol">
      <w:rPr>
        <w:rFonts w:ascii="Arial" w:eastAsia="Times New Roman" w:hAnsi="Arial" w:cs="Times New Roman" w:hint="default"/>
        <w:b/>
        <w:bCs/>
      </w:rPr>
    </w:tblStylePr>
    <w:tblStylePr w:type="lastCol">
      <w:rPr>
        <w:rFonts w:ascii="Arial" w:eastAsia="Times New Roman" w:hAnsi="Arial" w:cs="Times New Roman" w:hint="default"/>
        <w:b/>
        <w:bCs/>
      </w:rPr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cBorders>
      </w:tcPr>
    </w:tblStylePr>
    <w:tblStylePr w:type="band1Vert"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cBorders>
        <w:shd w:val="clear" w:color="auto" w:fill="EFEFEF"/>
      </w:tcPr>
    </w:tblStylePr>
    <w:tblStylePr w:type="band1Horz"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V w:val="single" w:sz="8" w:space="0" w:color="BFBFBF"/>
        </w:tcBorders>
        <w:shd w:val="clear" w:color="auto" w:fill="EFEFEF"/>
      </w:tcPr>
    </w:tblStylePr>
    <w:tblStylePr w:type="band2Horz">
      <w:tblPr/>
      <w:tcPr>
        <w:tc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V w:val="single" w:sz="8" w:space="0" w:color="BFBFBF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C21C0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9E7F26"/>
    <w:rPr>
      <w:sz w:val="16"/>
      <w:szCs w:val="16"/>
      <w:lang w:val="de-CH"/>
    </w:rPr>
  </w:style>
  <w:style w:type="paragraph" w:styleId="Kommentartext">
    <w:name w:val="annotation text"/>
    <w:basedOn w:val="Standard"/>
    <w:link w:val="KommentartextZchn"/>
    <w:uiPriority w:val="99"/>
    <w:unhideWhenUsed/>
    <w:rsid w:val="009E7F2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E7F26"/>
    <w:rPr>
      <w:rFonts w:cs="System"/>
      <w:bCs/>
      <w:spacing w:val="2"/>
      <w:sz w:val="20"/>
      <w:szCs w:val="20"/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7F26"/>
    <w:rPr>
      <w:b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7F26"/>
    <w:rPr>
      <w:rFonts w:cs="System"/>
      <w:b/>
      <w:bCs/>
      <w:spacing w:val="2"/>
      <w:sz w:val="20"/>
      <w:szCs w:val="20"/>
      <w:lang w:val="de-CH"/>
    </w:rPr>
  </w:style>
  <w:style w:type="paragraph" w:styleId="berarbeitung">
    <w:name w:val="Revision"/>
    <w:hidden/>
    <w:uiPriority w:val="99"/>
    <w:semiHidden/>
    <w:rsid w:val="00514537"/>
    <w:pPr>
      <w:spacing w:after="0" w:line="240" w:lineRule="auto"/>
    </w:pPr>
    <w:rPr>
      <w:rFonts w:cs="System"/>
      <w:bCs/>
      <w:spacing w:val="2"/>
      <w:sz w:val="21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E33EE"/>
    <w:rPr>
      <w:color w:val="605E5C"/>
      <w:shd w:val="clear" w:color="auto" w:fill="E1DFDD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mailto:info.pflegefinanzierung.ga@be.ch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6B2D08C9F6456482BFC6CE2D6466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394A94-D981-4526-87B7-3629A3ADE4B9}"/>
      </w:docPartPr>
      <w:docPartBody>
        <w:p w:rsidR="00C61EFA" w:rsidRDefault="00C61EFA">
          <w:pPr>
            <w:pStyle w:val="906B2D08C9F6456482BFC6CE2D646654"/>
          </w:pPr>
          <w:r w:rsidRPr="00123AA1">
            <w:rPr>
              <w:rStyle w:val="Platzhaltertext"/>
            </w:rPr>
            <w:t xml:space="preserve"> </w:t>
          </w:r>
        </w:p>
      </w:docPartBody>
    </w:docPart>
    <w:docPart>
      <w:docPartPr>
        <w:name w:val="C144B99B51A743148628B5C84D791C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62C6E9-F93C-44E5-8267-E58D63D586BC}"/>
      </w:docPartPr>
      <w:docPartBody>
        <w:p w:rsidR="00C61EFA" w:rsidRDefault="00C61EFA">
          <w:pPr>
            <w:pStyle w:val="C144B99B51A743148628B5C84D791CE0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7C5365B91E914543AF54FED3AFBA39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764924-1EA4-41A7-8943-214336A6DE3A}"/>
      </w:docPartPr>
      <w:docPartBody>
        <w:p w:rsidR="00C61EFA" w:rsidRDefault="00C61EFA">
          <w:pPr>
            <w:pStyle w:val="7C5365B91E914543AF54FED3AFBA3965"/>
          </w:pPr>
          <w:r>
            <w:rPr>
              <w:rStyle w:val="Platzhaltertext"/>
            </w:rPr>
            <w:t xml:space="preserve"> </w:t>
          </w:r>
        </w:p>
      </w:docPartBody>
    </w:docPart>
    <w:docPart>
      <w:docPartPr>
        <w:name w:val="B74D53363F24481A9919520A25AF3F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AF64DF-7E37-462A-94A2-75960E21657A}"/>
      </w:docPartPr>
      <w:docPartBody>
        <w:p w:rsidR="00E15F9E" w:rsidRDefault="001B3F36" w:rsidP="001B3F36">
          <w:pPr>
            <w:pStyle w:val="B74D53363F24481A9919520A25AF3FBA5"/>
          </w:pPr>
          <w:r w:rsidRPr="00CB6DBF">
            <w:rPr>
              <w:rStyle w:val="Platzhaltertext"/>
            </w:rPr>
            <w:t>Wählen Sie ein Element aus.</w:t>
          </w:r>
        </w:p>
      </w:docPartBody>
    </w:docPart>
    <w:docPart>
      <w:docPartPr>
        <w:name w:val="1B65B895426C4894A395CCE32077BB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3BC408-2E26-4CB3-8823-D4A267A5F2A5}"/>
      </w:docPartPr>
      <w:docPartBody>
        <w:p w:rsidR="002E40CE" w:rsidRDefault="001B3F36" w:rsidP="001B3F36">
          <w:pPr>
            <w:pStyle w:val="1B65B895426C4894A395CCE32077BBD45"/>
          </w:pPr>
          <w:r w:rsidRPr="00E21781">
            <w:rPr>
              <w:rStyle w:val="Platzhaltertext"/>
            </w:rPr>
            <w:t>Wählen Sie ein Element aus.</w:t>
          </w:r>
        </w:p>
      </w:docPartBody>
    </w:docPart>
    <w:docPart>
      <w:docPartPr>
        <w:name w:val="9EFA2E667E58405B8C02E00DED9A9C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164E10-5EB7-45F9-98A4-DE255E0217DD}"/>
      </w:docPartPr>
      <w:docPartBody>
        <w:p w:rsidR="002E40CE" w:rsidRDefault="001B3F36" w:rsidP="001B3F36">
          <w:pPr>
            <w:pStyle w:val="9EFA2E667E58405B8C02E00DED9A9CAA5"/>
          </w:pPr>
          <w:r w:rsidRPr="00CC56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8884E3BDF674EC9A249DA02C34B8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44013-81DC-48E9-BB19-617D1649858B}"/>
      </w:docPartPr>
      <w:docPartBody>
        <w:p w:rsidR="002E40CE" w:rsidRDefault="001B3F36" w:rsidP="001B3F36">
          <w:pPr>
            <w:pStyle w:val="28884E3BDF674EC9A249DA02C34B82DA5"/>
          </w:pPr>
          <w:r w:rsidRPr="00CC56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51AB8CD9E0435C8651005439276E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B65436-2CB3-4AD8-B8F0-C2D3DCA20866}"/>
      </w:docPartPr>
      <w:docPartBody>
        <w:p w:rsidR="00E30F3E" w:rsidRDefault="001B3F36" w:rsidP="001B3F36">
          <w:pPr>
            <w:pStyle w:val="FC51AB8CD9E0435C8651005439276EB84"/>
          </w:pPr>
          <w:r w:rsidRPr="0016190F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8657BA57B49F4617A2BCB1C42C3E93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89494D-8459-4B9C-BE34-61430E5DCF33}"/>
      </w:docPartPr>
      <w:docPartBody>
        <w:p w:rsidR="00E30F3E" w:rsidRDefault="001B3F36" w:rsidP="001B3F36">
          <w:pPr>
            <w:pStyle w:val="8657BA57B49F4617A2BCB1C42C3E93674"/>
          </w:pPr>
          <w:r w:rsidRPr="001619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F1E2253F084364A3F348EC6B2C2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737DCE-4067-4237-B28B-A186406CDDA6}"/>
      </w:docPartPr>
      <w:docPartBody>
        <w:p w:rsidR="00E30F3E" w:rsidRDefault="001B3F36" w:rsidP="001B3F36">
          <w:pPr>
            <w:pStyle w:val="32F1E2253F084364A3F348EC6B2C2E45"/>
          </w:pPr>
          <w:r w:rsidRPr="001619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EAEEF6-C0B7-43D1-92C2-AF83B52AD4FC}"/>
      </w:docPartPr>
      <w:docPartBody>
        <w:p w:rsidR="00195D95" w:rsidRDefault="008B46F1">
          <w:r w:rsidRPr="00B908D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FA"/>
    <w:rsid w:val="00024D89"/>
    <w:rsid w:val="000E14FC"/>
    <w:rsid w:val="00174E4D"/>
    <w:rsid w:val="00195D95"/>
    <w:rsid w:val="001B27D6"/>
    <w:rsid w:val="001B3F36"/>
    <w:rsid w:val="001D0D09"/>
    <w:rsid w:val="002E40CE"/>
    <w:rsid w:val="00342BA2"/>
    <w:rsid w:val="003B149D"/>
    <w:rsid w:val="003F7E13"/>
    <w:rsid w:val="00515F44"/>
    <w:rsid w:val="0058204B"/>
    <w:rsid w:val="006D34FC"/>
    <w:rsid w:val="00753844"/>
    <w:rsid w:val="008B46F1"/>
    <w:rsid w:val="008B66CF"/>
    <w:rsid w:val="00957149"/>
    <w:rsid w:val="009B4F24"/>
    <w:rsid w:val="009F27BF"/>
    <w:rsid w:val="00A0248C"/>
    <w:rsid w:val="00A671E6"/>
    <w:rsid w:val="00AA2453"/>
    <w:rsid w:val="00BA44E4"/>
    <w:rsid w:val="00C61EFA"/>
    <w:rsid w:val="00CA2B2C"/>
    <w:rsid w:val="00E15F9E"/>
    <w:rsid w:val="00E16401"/>
    <w:rsid w:val="00E30F3E"/>
    <w:rsid w:val="00F0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46F1"/>
    <w:rPr>
      <w:vanish/>
      <w:color w:val="45B0E1" w:themeColor="accent1" w:themeTint="99"/>
      <w:lang w:val="de-CH"/>
    </w:rPr>
  </w:style>
  <w:style w:type="paragraph" w:customStyle="1" w:styleId="906B2D08C9F6456482BFC6CE2D646654">
    <w:name w:val="906B2D08C9F6456482BFC6CE2D646654"/>
  </w:style>
  <w:style w:type="paragraph" w:customStyle="1" w:styleId="C144B99B51A743148628B5C84D791CE0">
    <w:name w:val="C144B99B51A743148628B5C84D791CE0"/>
  </w:style>
  <w:style w:type="paragraph" w:customStyle="1" w:styleId="7C5365B91E914543AF54FED3AFBA3965">
    <w:name w:val="7C5365B91E914543AF54FED3AFBA3965"/>
  </w:style>
  <w:style w:type="paragraph" w:customStyle="1" w:styleId="FC51AB8CD9E0435C8651005439276EB84">
    <w:name w:val="FC51AB8CD9E0435C8651005439276EB84"/>
    <w:rsid w:val="001B3F36"/>
    <w:pPr>
      <w:spacing w:before="430" w:after="0" w:line="215" w:lineRule="atLeast"/>
    </w:pPr>
    <w:rPr>
      <w:rFonts w:eastAsiaTheme="minorHAnsi" w:cs="System"/>
      <w:bCs/>
      <w:spacing w:val="2"/>
      <w:kern w:val="0"/>
      <w:sz w:val="17"/>
      <w:szCs w:val="22"/>
      <w:lang w:eastAsia="en-US"/>
      <w14:ligatures w14:val="none"/>
    </w:rPr>
  </w:style>
  <w:style w:type="paragraph" w:customStyle="1" w:styleId="8657BA57B49F4617A2BCB1C42C3E93674">
    <w:name w:val="8657BA57B49F4617A2BCB1C42C3E93674"/>
    <w:rsid w:val="001B3F36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eastAsia="en-US"/>
      <w14:ligatures w14:val="none"/>
    </w:rPr>
  </w:style>
  <w:style w:type="paragraph" w:customStyle="1" w:styleId="B74D53363F24481A9919520A25AF3FBA5">
    <w:name w:val="B74D53363F24481A9919520A25AF3FBA5"/>
    <w:rsid w:val="001B3F36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eastAsia="en-US"/>
      <w14:ligatures w14:val="none"/>
    </w:rPr>
  </w:style>
  <w:style w:type="paragraph" w:customStyle="1" w:styleId="1B65B895426C4894A395CCE32077BBD45">
    <w:name w:val="1B65B895426C4894A395CCE32077BBD45"/>
    <w:rsid w:val="001B3F36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eastAsia="en-US"/>
      <w14:ligatures w14:val="none"/>
    </w:rPr>
  </w:style>
  <w:style w:type="paragraph" w:customStyle="1" w:styleId="32F1E2253F084364A3F348EC6B2C2E45">
    <w:name w:val="32F1E2253F084364A3F348EC6B2C2E45"/>
    <w:rsid w:val="001B3F36"/>
    <w:pPr>
      <w:spacing w:after="0" w:line="270" w:lineRule="atLeast"/>
    </w:pPr>
    <w:rPr>
      <w:rFonts w:eastAsiaTheme="minorHAnsi" w:cs="System"/>
      <w:bCs/>
      <w:spacing w:val="2"/>
      <w:kern w:val="0"/>
      <w:sz w:val="21"/>
      <w:szCs w:val="22"/>
      <w:lang w:eastAsia="en-US"/>
      <w14:ligatures w14:val="none"/>
    </w:rPr>
  </w:style>
  <w:style w:type="paragraph" w:customStyle="1" w:styleId="9EFA2E667E58405B8C02E00DED9A9CAA5">
    <w:name w:val="9EFA2E667E58405B8C02E00DED9A9CAA5"/>
    <w:rsid w:val="001B3F36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eastAsia="en-US"/>
      <w14:ligatures w14:val="none"/>
    </w:rPr>
  </w:style>
  <w:style w:type="paragraph" w:customStyle="1" w:styleId="28884E3BDF674EC9A249DA02C34B82DA5">
    <w:name w:val="28884E3BDF674EC9A249DA02C34B82DA5"/>
    <w:rsid w:val="001B3F36"/>
    <w:pPr>
      <w:spacing w:after="270" w:line="270" w:lineRule="atLeast"/>
    </w:pPr>
    <w:rPr>
      <w:rFonts w:eastAsiaTheme="minorHAnsi" w:cs="System"/>
      <w:bCs/>
      <w:spacing w:val="2"/>
      <w:kern w:val="0"/>
      <w:sz w:val="21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nutzerdefinier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fficeatwork xmlns="http://schemas.officeatwork.com/Media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officeatwork xmlns="http://schemas.officeatwork.com/Formulas">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</officeatwork>
</file>

<file path=customXml/item4.xml><?xml version="1.0" encoding="utf-8"?>
<officeatwork xmlns="http://schemas.officeatwork.com/CustomXMLPart">
  <AddressBlock>Gesundheits-, Sozial- und Integrationsdirektion   
Gesundheitsamt   
Rathausplatz 1
Postfach
3000 Bern 8
+41 31 633 79 65
info.ga@be.ch
www.be.ch/gsi</AddressBlock>
  <CustomField.Datum>​</CustomField.Datum>
  <CustomField.MerkblattCheckliste>Antragsformular</CustomField.MerkblattCheckliste>
  <CustomField.Titel>Erhöhung max. Leistungsvolumen in der ambulanten Pflege zu Hause (VSS)</CustomField.Titel>
</officeatwork>
</file>

<file path=customXml/item5.xml><?xml version="1.0" encoding="utf-8"?>
<officeatwork xmlns="http://schemas.officeatwork.com/MasterProperties">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</officeatwork>
</file>

<file path=customXml/item6.xml><?xml version="1.0" encoding="utf-8"?>
<officeatwork xmlns="http://schemas.officeatwork.com/Document">eNp7v3u/jUt+cmlual6JnU1wfk5pSWZ+nmeKnY0+MscnMS+9NDE91c7IwNTURh/OtQnLTC0HqoVQAUCh4NSc1GSgUfooHLgVAFOAKK8=</officeatwork>
</file>

<file path=customXml/itemProps1.xml><?xml version="1.0" encoding="utf-8"?>
<ds:datastoreItem xmlns:ds="http://schemas.openxmlformats.org/officeDocument/2006/customXml" ds:itemID="{266ABE55-E049-409F-9CBD-15A8924B0F65}">
  <ds:schemaRefs>
    <ds:schemaRef ds:uri="http://schemas.officeatwork.com/Media"/>
  </ds:schemaRefs>
</ds:datastoreItem>
</file>

<file path=customXml/itemProps2.xml><?xml version="1.0" encoding="utf-8"?>
<ds:datastoreItem xmlns:ds="http://schemas.openxmlformats.org/officeDocument/2006/customXml" ds:itemID="{3DBE07ED-E689-4EAD-8BB0-001FAB62D7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20F474-602E-4888-AD09-7D578490F71F}">
  <ds:schemaRefs>
    <ds:schemaRef ds:uri="http://schemas.officeatwork.com/Formulas"/>
  </ds:schemaRefs>
</ds:datastoreItem>
</file>

<file path=customXml/itemProps4.xml><?xml version="1.0" encoding="utf-8"?>
<ds:datastoreItem xmlns:ds="http://schemas.openxmlformats.org/officeDocument/2006/customXml" ds:itemID="{C9EF7656-0210-462C-829B-A9AFE99E1459}">
  <ds:schemaRefs>
    <ds:schemaRef ds:uri="http://schemas.officeatwork.com/CustomXMLPart"/>
  </ds:schemaRefs>
</ds:datastoreItem>
</file>

<file path=customXml/itemProps5.xml><?xml version="1.0" encoding="utf-8"?>
<ds:datastoreItem xmlns:ds="http://schemas.openxmlformats.org/officeDocument/2006/customXml" ds:itemID="{7A2D38B3-6B2C-4167-AD5A-ABA2691D1A98}">
  <ds:schemaRefs>
    <ds:schemaRef ds:uri="http://schemas.officeatwork.com/MasterProperties"/>
  </ds:schemaRefs>
</ds:datastoreItem>
</file>

<file path=customXml/itemProps6.xml><?xml version="1.0" encoding="utf-8"?>
<ds:datastoreItem xmlns:ds="http://schemas.openxmlformats.org/officeDocument/2006/customXml" ds:itemID="{689BBD46-C29D-4655-AC43-F138195ABA56}">
  <ds:schemaRefs>
    <ds:schemaRef ds:uri="http://schemas.officeatwork.com/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DocumentType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Bachmann</dc:creator>
  <cp:keywords/>
  <dc:description>Dokumentennummer</dc:description>
  <cp:lastModifiedBy>Bachmann Petra, GSI-GA</cp:lastModifiedBy>
  <cp:revision>23</cp:revision>
  <cp:lastPrinted>2019-11-05T13:21:00Z</cp:lastPrinted>
  <dcterms:created xsi:type="dcterms:W3CDTF">2025-05-14T08:43:00Z</dcterms:created>
  <dcterms:modified xsi:type="dcterms:W3CDTF">2026-09-10T13:21:00Z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.Text">
    <vt:lpwstr>Text</vt:lpwstr>
  </property>
  <property fmtid="{D5CDD505-2E9C-101B-9397-08002B2CF9AE}" pid="3" name="Doc.Subject">
    <vt:lpwstr>Betreff</vt:lpwstr>
  </property>
  <property fmtid="{D5CDD505-2E9C-101B-9397-08002B2CF9AE}" pid="4" name="Author.Name">
    <vt:lpwstr>Petra Bachmann</vt:lpwstr>
  </property>
  <property fmtid="{D5CDD505-2E9C-101B-9397-08002B2CF9AE}" pid="5" name="Text">
    <vt:lpwstr>[Text]</vt:lpwstr>
  </property>
  <property fmtid="{D5CDD505-2E9C-101B-9397-08002B2CF9AE}" pid="6" name="Doc.CopyTo">
    <vt:lpwstr/>
  </property>
  <property fmtid="{D5CDD505-2E9C-101B-9397-08002B2CF9AE}" pid="7" name="KESB/APEA">
    <vt:lpwstr/>
  </property>
  <property fmtid="{D5CDD505-2E9C-101B-9397-08002B2CF9AE}" pid="8" name="CustomField.pfad">
    <vt:lpwstr>Keine Angaben</vt:lpwstr>
  </property>
  <property fmtid="{D5CDD505-2E9C-101B-9397-08002B2CF9AE}" pid="9" name="MSIP_Label_74fdd986-87d9-48c6-acda-407b1ab5fef0_Enabled">
    <vt:lpwstr>true</vt:lpwstr>
  </property>
  <property fmtid="{D5CDD505-2E9C-101B-9397-08002B2CF9AE}" pid="10" name="MSIP_Label_74fdd986-87d9-48c6-acda-407b1ab5fef0_SetDate">
    <vt:lpwstr>2025-04-10T12:45:14Z</vt:lpwstr>
  </property>
  <property fmtid="{D5CDD505-2E9C-101B-9397-08002B2CF9AE}" pid="11" name="MSIP_Label_74fdd986-87d9-48c6-acda-407b1ab5fef0_Method">
    <vt:lpwstr>Standard</vt:lpwstr>
  </property>
  <property fmtid="{D5CDD505-2E9C-101B-9397-08002B2CF9AE}" pid="12" name="MSIP_Label_74fdd986-87d9-48c6-acda-407b1ab5fef0_Name">
    <vt:lpwstr>NICHT KLASSIFIZIERT</vt:lpwstr>
  </property>
  <property fmtid="{D5CDD505-2E9C-101B-9397-08002B2CF9AE}" pid="13" name="MSIP_Label_74fdd986-87d9-48c6-acda-407b1ab5fef0_SiteId">
    <vt:lpwstr>cb96f99a-a111-42d7-9f65-e111197ba4bb</vt:lpwstr>
  </property>
  <property fmtid="{D5CDD505-2E9C-101B-9397-08002B2CF9AE}" pid="14" name="MSIP_Label_74fdd986-87d9-48c6-acda-407b1ab5fef0_ActionId">
    <vt:lpwstr>17f3e92c-1dcb-4583-ae76-e090473dc570</vt:lpwstr>
  </property>
  <property fmtid="{D5CDD505-2E9C-101B-9397-08002B2CF9AE}" pid="15" name="MSIP_Label_74fdd986-87d9-48c6-acda-407b1ab5fef0_ContentBits">
    <vt:lpwstr>0</vt:lpwstr>
  </property>
</Properties>
</file>